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raster"/>
        <w:tblpPr w:leftFromText="142" w:rightFromText="142" w:vertAnchor="page" w:horzAnchor="page" w:tblpY="1"/>
        <w:tblOverlap w:val="never"/>
        <w:tblW w:w="119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77"/>
        <w:gridCol w:w="2143"/>
        <w:gridCol w:w="1803"/>
        <w:gridCol w:w="3266"/>
        <w:gridCol w:w="1071"/>
        <w:gridCol w:w="1446"/>
      </w:tblGrid>
      <w:tr w:rsidR="005B2B28" w:rsidRPr="00DE41EE" w14:paraId="209D722C" w14:textId="77777777" w:rsidTr="00DD0049">
        <w:trPr>
          <w:trHeight w:hRule="exact" w:val="1984"/>
        </w:trPr>
        <w:tc>
          <w:tcPr>
            <w:tcW w:w="2177" w:type="dxa"/>
          </w:tcPr>
          <w:p w14:paraId="6C4151E6" w14:textId="77777777" w:rsidR="005B2B28" w:rsidRPr="00DE41EE" w:rsidRDefault="005B2B28" w:rsidP="005B2B28">
            <w:pPr>
              <w:pStyle w:val="WReferenties"/>
              <w:framePr w:hSpace="0" w:wrap="auto" w:vAnchor="margin" w:hAnchor="text" w:yAlign="inline"/>
              <w:suppressOverlap w:val="0"/>
            </w:pPr>
          </w:p>
        </w:tc>
        <w:tc>
          <w:tcPr>
            <w:tcW w:w="2143" w:type="dxa"/>
          </w:tcPr>
          <w:p w14:paraId="20EFDCE4" w14:textId="77777777" w:rsidR="005B2B28" w:rsidRPr="00DE41EE" w:rsidRDefault="005B2B28" w:rsidP="005B2B28">
            <w:pPr>
              <w:pStyle w:val="WReferenties"/>
              <w:framePr w:hSpace="0" w:wrap="auto" w:vAnchor="margin" w:hAnchor="text" w:yAlign="inline"/>
              <w:suppressOverlap w:val="0"/>
            </w:pPr>
          </w:p>
        </w:tc>
        <w:tc>
          <w:tcPr>
            <w:tcW w:w="1803" w:type="dxa"/>
          </w:tcPr>
          <w:p w14:paraId="2CF9E5E1" w14:textId="77777777" w:rsidR="005B2B28" w:rsidRPr="00DE41EE" w:rsidRDefault="000E17CD" w:rsidP="005B2B28">
            <w:pPr>
              <w:pStyle w:val="WReferenties"/>
              <w:framePr w:hSpace="0" w:wrap="auto" w:vAnchor="margin" w:hAnchor="text" w:yAlign="inline"/>
              <w:suppressOverlap w:val="0"/>
            </w:pPr>
            <w:r w:rsidRPr="00DE41EE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 wp14:anchorId="55D817BA" wp14:editId="67E7FE2F">
                      <wp:simplePos x="0" y="0"/>
                      <wp:positionH relativeFrom="column">
                        <wp:posOffset>1038225</wp:posOffset>
                      </wp:positionH>
                      <wp:positionV relativeFrom="page">
                        <wp:posOffset>824230</wp:posOffset>
                      </wp:positionV>
                      <wp:extent cx="3627755" cy="1019175"/>
                      <wp:effectExtent l="0" t="0" r="0" b="0"/>
                      <wp:wrapNone/>
                      <wp:docPr id="488915081" name="Tekstvak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27755" cy="10191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  <a:headEnd/>
                                <a:tailEnd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1EF7AA7" w14:textId="77777777" w:rsidR="001671DD" w:rsidRPr="00DE41EE" w:rsidRDefault="0062570B" w:rsidP="001671DD">
                                  <w:pPr>
                                    <w:pStyle w:val="WTekst"/>
                                  </w:pPr>
                                  <w:sdt>
                                    <w:sdtPr>
                                      <w:alias w:val="geaddrVoornaam"/>
                                      <w:tag w:val="geaddrVoornaam"/>
                                      <w:id w:val="1927070911"/>
                                      <w:text/>
                                    </w:sdtPr>
                                    <w:sdtEndPr/>
                                    <w:sdtContent>
                                      <w:proofErr w:type="gramStart"/>
                                      <w:r w:rsidR="001671DD" w:rsidRPr="00DE41EE">
                                        <w:t xml:space="preserve">{{ </w:t>
                                      </w:r>
                                      <w:proofErr w:type="spellStart"/>
                                      <w:r w:rsidR="001671DD" w:rsidRPr="00DE41EE">
                                        <w:t>geaddrVoornaam</w:t>
                                      </w:r>
                                      <w:proofErr w:type="spellEnd"/>
                                      <w:proofErr w:type="gramEnd"/>
                                      <w:r w:rsidR="001671DD" w:rsidRPr="00DE41EE">
                                        <w:t xml:space="preserve"> }}</w:t>
                                      </w:r>
                                    </w:sdtContent>
                                  </w:sdt>
                                  <w:r w:rsidR="001671DD" w:rsidRPr="00DE41EE">
                                    <w:t xml:space="preserve"> </w:t>
                                  </w:r>
                                  <w:sdt>
                                    <w:sdtPr>
                                      <w:alias w:val="geaddrAchternaam"/>
                                      <w:tag w:val="geaddrAchternaam"/>
                                      <w:id w:val="-975753310"/>
                                      <w:text/>
                                    </w:sdtPr>
                                    <w:sdtEndPr/>
                                    <w:sdtContent>
                                      <w:proofErr w:type="gramStart"/>
                                      <w:r w:rsidR="001671DD" w:rsidRPr="00DE41EE">
                                        <w:t xml:space="preserve">{{ </w:t>
                                      </w:r>
                                      <w:proofErr w:type="spellStart"/>
                                      <w:r w:rsidR="001671DD" w:rsidRPr="00DE41EE">
                                        <w:t>geaddrAchternaam</w:t>
                                      </w:r>
                                      <w:proofErr w:type="spellEnd"/>
                                      <w:proofErr w:type="gramEnd"/>
                                      <w:r w:rsidR="001671DD" w:rsidRPr="00DE41EE">
                                        <w:t xml:space="preserve"> }}</w:t>
                                      </w:r>
                                    </w:sdtContent>
                                  </w:sdt>
                                </w:p>
                                <w:sdt>
                                  <w:sdtPr>
                                    <w:alias w:val="geaddrFunctie"/>
                                    <w:tag w:val="geaddrFunctie"/>
                                    <w:id w:val="-55010513"/>
                                    <w:text/>
                                  </w:sdtPr>
                                  <w:sdtEndPr/>
                                  <w:sdtContent>
                                    <w:p w14:paraId="5B410074" w14:textId="77777777" w:rsidR="001671DD" w:rsidRPr="00DE41EE" w:rsidRDefault="001671DD" w:rsidP="001671DD">
                                      <w:pPr>
                                        <w:pStyle w:val="WTekst"/>
                                      </w:pPr>
                                      <w:proofErr w:type="gramStart"/>
                                      <w:r w:rsidRPr="00DE41EE">
                                        <w:t xml:space="preserve">{{ </w:t>
                                      </w:r>
                                      <w:proofErr w:type="spellStart"/>
                                      <w:r w:rsidRPr="00DE41EE">
                                        <w:t>geaddrFunctie</w:t>
                                      </w:r>
                                      <w:proofErr w:type="spellEnd"/>
                                      <w:proofErr w:type="gramEnd"/>
                                      <w:r w:rsidRPr="00DE41EE">
                                        <w:t xml:space="preserve"> }}</w:t>
                                      </w:r>
                                    </w:p>
                                  </w:sdtContent>
                                </w:sdt>
                                <w:sdt>
                                  <w:sdtPr>
                                    <w:alias w:val="geaddrFirma"/>
                                    <w:tag w:val="geaddrFirma"/>
                                    <w:id w:val="-527943885"/>
                                    <w:text/>
                                  </w:sdtPr>
                                  <w:sdtEndPr/>
                                  <w:sdtContent>
                                    <w:p w14:paraId="67BB4D4A" w14:textId="77777777" w:rsidR="001671DD" w:rsidRPr="00DE41EE" w:rsidRDefault="001671DD" w:rsidP="001671DD">
                                      <w:pPr>
                                        <w:pStyle w:val="WTekst"/>
                                      </w:pPr>
                                      <w:proofErr w:type="gramStart"/>
                                      <w:r w:rsidRPr="00DE41EE">
                                        <w:t xml:space="preserve">{{ </w:t>
                                      </w:r>
                                      <w:proofErr w:type="spellStart"/>
                                      <w:r w:rsidRPr="00DE41EE">
                                        <w:t>geaddrFirma</w:t>
                                      </w:r>
                                      <w:proofErr w:type="spellEnd"/>
                                      <w:proofErr w:type="gramEnd"/>
                                      <w:r w:rsidRPr="00DE41EE">
                                        <w:t xml:space="preserve"> }}</w:t>
                                      </w:r>
                                    </w:p>
                                  </w:sdtContent>
                                </w:sdt>
                                <w:p w14:paraId="1790F6FD" w14:textId="77777777" w:rsidR="001671DD" w:rsidRPr="00DE41EE" w:rsidRDefault="0062570B" w:rsidP="001671DD">
                                  <w:pPr>
                                    <w:pStyle w:val="WTekst"/>
                                  </w:pPr>
                                  <w:sdt>
                                    <w:sdtPr>
                                      <w:alias w:val="geaddrStraatnaam"/>
                                      <w:tag w:val="geaddrStraatnaam"/>
                                      <w:id w:val="-188911549"/>
                                      <w:text/>
                                    </w:sdtPr>
                                    <w:sdtEndPr/>
                                    <w:sdtContent>
                                      <w:proofErr w:type="gramStart"/>
                                      <w:r w:rsidR="001671DD" w:rsidRPr="00DE41EE">
                                        <w:t xml:space="preserve">{{ </w:t>
                                      </w:r>
                                      <w:proofErr w:type="spellStart"/>
                                      <w:r w:rsidR="001671DD" w:rsidRPr="00DE41EE">
                                        <w:t>geaddrStraatnaam</w:t>
                                      </w:r>
                                      <w:proofErr w:type="spellEnd"/>
                                      <w:proofErr w:type="gramEnd"/>
                                      <w:r w:rsidR="001671DD" w:rsidRPr="00DE41EE">
                                        <w:t xml:space="preserve"> }}</w:t>
                                      </w:r>
                                    </w:sdtContent>
                                  </w:sdt>
                                  <w:r w:rsidR="001671DD" w:rsidRPr="00DE41EE">
                                    <w:t xml:space="preserve"> </w:t>
                                  </w:r>
                                  <w:sdt>
                                    <w:sdtPr>
                                      <w:alias w:val="geaddrHuisnummer"/>
                                      <w:tag w:val="geaddrHuisnummer"/>
                                      <w:id w:val="-650595560"/>
                                      <w:text/>
                                    </w:sdtPr>
                                    <w:sdtEndPr/>
                                    <w:sdtContent>
                                      <w:proofErr w:type="gramStart"/>
                                      <w:r w:rsidR="001671DD" w:rsidRPr="00DE41EE">
                                        <w:t xml:space="preserve">{{ </w:t>
                                      </w:r>
                                      <w:proofErr w:type="spellStart"/>
                                      <w:r w:rsidR="001671DD" w:rsidRPr="00DE41EE">
                                        <w:t>geaddrHuisnummer</w:t>
                                      </w:r>
                                      <w:proofErr w:type="spellEnd"/>
                                      <w:proofErr w:type="gramEnd"/>
                                      <w:r w:rsidR="001671DD" w:rsidRPr="00DE41EE">
                                        <w:t xml:space="preserve"> }}</w:t>
                                      </w:r>
                                    </w:sdtContent>
                                  </w:sdt>
                                </w:p>
                                <w:p w14:paraId="2F5FF8FD" w14:textId="77777777" w:rsidR="001671DD" w:rsidRPr="00DE41EE" w:rsidRDefault="0062570B" w:rsidP="001671DD">
                                  <w:pPr>
                                    <w:pStyle w:val="WTekst"/>
                                  </w:pPr>
                                  <w:sdt>
                                    <w:sdtPr>
                                      <w:alias w:val="geaddrPostcode"/>
                                      <w:tag w:val="geaddrPostcode"/>
                                      <w:id w:val="-1539581798"/>
                                      <w:text/>
                                    </w:sdtPr>
                                    <w:sdtEndPr/>
                                    <w:sdtContent>
                                      <w:proofErr w:type="gramStart"/>
                                      <w:r w:rsidR="001671DD" w:rsidRPr="00DE41EE">
                                        <w:t xml:space="preserve">{{ </w:t>
                                      </w:r>
                                      <w:proofErr w:type="spellStart"/>
                                      <w:r w:rsidR="001671DD" w:rsidRPr="00DE41EE">
                                        <w:t>geaddrPostcode</w:t>
                                      </w:r>
                                      <w:proofErr w:type="spellEnd"/>
                                      <w:proofErr w:type="gramEnd"/>
                                      <w:r w:rsidR="001671DD" w:rsidRPr="00DE41EE">
                                        <w:t xml:space="preserve"> }}</w:t>
                                      </w:r>
                                    </w:sdtContent>
                                  </w:sdt>
                                  <w:r w:rsidR="001671DD" w:rsidRPr="00DE41EE">
                                    <w:t xml:space="preserve"> </w:t>
                                  </w:r>
                                  <w:sdt>
                                    <w:sdtPr>
                                      <w:alias w:val="geaddrGemeente"/>
                                      <w:tag w:val="geaddrGemeente"/>
                                      <w:id w:val="1234353335"/>
                                      <w:text/>
                                    </w:sdtPr>
                                    <w:sdtEndPr/>
                                    <w:sdtContent>
                                      <w:proofErr w:type="gramStart"/>
                                      <w:r w:rsidR="001671DD" w:rsidRPr="00DE41EE">
                                        <w:t xml:space="preserve">{{ </w:t>
                                      </w:r>
                                      <w:proofErr w:type="spellStart"/>
                                      <w:r w:rsidR="001671DD" w:rsidRPr="00DE41EE">
                                        <w:t>geaddrGemeente</w:t>
                                      </w:r>
                                      <w:proofErr w:type="spellEnd"/>
                                      <w:proofErr w:type="gramEnd"/>
                                      <w:r w:rsidR="001671DD" w:rsidRPr="00DE41EE">
                                        <w:t xml:space="preserve"> }}</w:t>
                                      </w:r>
                                    </w:sdtContent>
                                  </w:sdt>
                                </w:p>
                                <w:p w14:paraId="0FDFDAC7" w14:textId="77777777" w:rsidR="001671DD" w:rsidRPr="00DE41EE" w:rsidRDefault="001671DD" w:rsidP="001671DD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5D817B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kstvak 2" o:spid="_x0000_s1026" type="#_x0000_t202" style="position:absolute;margin-left:81.75pt;margin-top:64.9pt;width:285.65pt;height:80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" filled="f" stroked="f" strokeweight="1pt">
                      <v:textbox>
                        <w:txbxContent>
                          <w:p w14:paraId="01EF7AA7" w14:textId="77777777" w:rsidR="001671DD" w:rsidRPr="00DE41EE" w:rsidRDefault="0062570B" w:rsidP="001671DD">
                            <w:pPr>
                              <w:pStyle w:val="WTekst"/>
                            </w:pPr>
                            <w:sdt>
                              <w:sdtPr>
                                <w:alias w:val="geaddrVoornaam"/>
                                <w:tag w:val="geaddrVoornaam"/>
                                <w:id w:val="1927070911"/>
                                <w:text/>
                              </w:sdtPr>
                              <w:sdtEndPr/>
                              <w:sdtContent>
                                <w:proofErr w:type="gramStart"/>
                                <w:r w:rsidR="001671DD" w:rsidRPr="00DE41EE">
                                  <w:t xml:space="preserve">{{ </w:t>
                                </w:r>
                                <w:proofErr w:type="spellStart"/>
                                <w:r w:rsidR="001671DD" w:rsidRPr="00DE41EE">
                                  <w:t>geaddrVoornaam</w:t>
                                </w:r>
                                <w:proofErr w:type="spellEnd"/>
                                <w:proofErr w:type="gramEnd"/>
                                <w:r w:rsidR="001671DD" w:rsidRPr="00DE41EE">
                                  <w:t xml:space="preserve"> }}</w:t>
                                </w:r>
                              </w:sdtContent>
                            </w:sdt>
                            <w:r w:rsidR="001671DD" w:rsidRPr="00DE41EE">
                              <w:t xml:space="preserve"> </w:t>
                            </w:r>
                            <w:sdt>
                              <w:sdtPr>
                                <w:alias w:val="geaddrAchternaam"/>
                                <w:tag w:val="geaddrAchternaam"/>
                                <w:id w:val="-975753310"/>
                                <w:text/>
                              </w:sdtPr>
                              <w:sdtEndPr/>
                              <w:sdtContent>
                                <w:proofErr w:type="gramStart"/>
                                <w:r w:rsidR="001671DD" w:rsidRPr="00DE41EE">
                                  <w:t xml:space="preserve">{{ </w:t>
                                </w:r>
                                <w:proofErr w:type="spellStart"/>
                                <w:r w:rsidR="001671DD" w:rsidRPr="00DE41EE">
                                  <w:t>geaddrAchternaam</w:t>
                                </w:r>
                                <w:proofErr w:type="spellEnd"/>
                                <w:proofErr w:type="gramEnd"/>
                                <w:r w:rsidR="001671DD" w:rsidRPr="00DE41EE">
                                  <w:t xml:space="preserve"> }}</w:t>
                                </w:r>
                              </w:sdtContent>
                            </w:sdt>
                          </w:p>
                          <w:sdt>
                            <w:sdtPr>
                              <w:alias w:val="geaddrFunctie"/>
                              <w:tag w:val="geaddrFunctie"/>
                              <w:id w:val="-55010513"/>
                              <w:text/>
                            </w:sdtPr>
                            <w:sdtEndPr/>
                            <w:sdtContent>
                              <w:p w14:paraId="5B410074" w14:textId="77777777" w:rsidR="001671DD" w:rsidRPr="00DE41EE" w:rsidRDefault="001671DD" w:rsidP="001671DD">
                                <w:pPr>
                                  <w:pStyle w:val="WTekst"/>
                                </w:pPr>
                                <w:proofErr w:type="gramStart"/>
                                <w:r w:rsidRPr="00DE41EE">
                                  <w:t xml:space="preserve">{{ </w:t>
                                </w:r>
                                <w:proofErr w:type="spellStart"/>
                                <w:r w:rsidRPr="00DE41EE">
                                  <w:t>geaddrFunctie</w:t>
                                </w:r>
                                <w:proofErr w:type="spellEnd"/>
                                <w:proofErr w:type="gramEnd"/>
                                <w:r w:rsidRPr="00DE41EE">
                                  <w:t xml:space="preserve"> }}</w:t>
                                </w:r>
                              </w:p>
                            </w:sdtContent>
                          </w:sdt>
                          <w:sdt>
                            <w:sdtPr>
                              <w:alias w:val="geaddrFirma"/>
                              <w:tag w:val="geaddrFirma"/>
                              <w:id w:val="-527943885"/>
                              <w:text/>
                            </w:sdtPr>
                            <w:sdtEndPr/>
                            <w:sdtContent>
                              <w:p w14:paraId="67BB4D4A" w14:textId="77777777" w:rsidR="001671DD" w:rsidRPr="00DE41EE" w:rsidRDefault="001671DD" w:rsidP="001671DD">
                                <w:pPr>
                                  <w:pStyle w:val="WTekst"/>
                                </w:pPr>
                                <w:proofErr w:type="gramStart"/>
                                <w:r w:rsidRPr="00DE41EE">
                                  <w:t xml:space="preserve">{{ </w:t>
                                </w:r>
                                <w:proofErr w:type="spellStart"/>
                                <w:r w:rsidRPr="00DE41EE">
                                  <w:t>geaddrFirma</w:t>
                                </w:r>
                                <w:proofErr w:type="spellEnd"/>
                                <w:proofErr w:type="gramEnd"/>
                                <w:r w:rsidRPr="00DE41EE">
                                  <w:t xml:space="preserve"> }}</w:t>
                                </w:r>
                              </w:p>
                            </w:sdtContent>
                          </w:sdt>
                          <w:p w14:paraId="1790F6FD" w14:textId="77777777" w:rsidR="001671DD" w:rsidRPr="00DE41EE" w:rsidRDefault="0062570B" w:rsidP="001671DD">
                            <w:pPr>
                              <w:pStyle w:val="WTekst"/>
                            </w:pPr>
                            <w:sdt>
                              <w:sdtPr>
                                <w:alias w:val="geaddrStraatnaam"/>
                                <w:tag w:val="geaddrStraatnaam"/>
                                <w:id w:val="-188911549"/>
                                <w:text/>
                              </w:sdtPr>
                              <w:sdtEndPr/>
                              <w:sdtContent>
                                <w:proofErr w:type="gramStart"/>
                                <w:r w:rsidR="001671DD" w:rsidRPr="00DE41EE">
                                  <w:t xml:space="preserve">{{ </w:t>
                                </w:r>
                                <w:proofErr w:type="spellStart"/>
                                <w:r w:rsidR="001671DD" w:rsidRPr="00DE41EE">
                                  <w:t>geaddrStraatnaam</w:t>
                                </w:r>
                                <w:proofErr w:type="spellEnd"/>
                                <w:proofErr w:type="gramEnd"/>
                                <w:r w:rsidR="001671DD" w:rsidRPr="00DE41EE">
                                  <w:t xml:space="preserve"> }}</w:t>
                                </w:r>
                              </w:sdtContent>
                            </w:sdt>
                            <w:r w:rsidR="001671DD" w:rsidRPr="00DE41EE">
                              <w:t xml:space="preserve"> </w:t>
                            </w:r>
                            <w:sdt>
                              <w:sdtPr>
                                <w:alias w:val="geaddrHuisnummer"/>
                                <w:tag w:val="geaddrHuisnummer"/>
                                <w:id w:val="-650595560"/>
                                <w:text/>
                              </w:sdtPr>
                              <w:sdtEndPr/>
                              <w:sdtContent>
                                <w:proofErr w:type="gramStart"/>
                                <w:r w:rsidR="001671DD" w:rsidRPr="00DE41EE">
                                  <w:t xml:space="preserve">{{ </w:t>
                                </w:r>
                                <w:proofErr w:type="spellStart"/>
                                <w:r w:rsidR="001671DD" w:rsidRPr="00DE41EE">
                                  <w:t>geaddrHuisnummer</w:t>
                                </w:r>
                                <w:proofErr w:type="spellEnd"/>
                                <w:proofErr w:type="gramEnd"/>
                                <w:r w:rsidR="001671DD" w:rsidRPr="00DE41EE">
                                  <w:t xml:space="preserve"> }}</w:t>
                                </w:r>
                              </w:sdtContent>
                            </w:sdt>
                          </w:p>
                          <w:p w14:paraId="2F5FF8FD" w14:textId="77777777" w:rsidR="001671DD" w:rsidRPr="00DE41EE" w:rsidRDefault="0062570B" w:rsidP="001671DD">
                            <w:pPr>
                              <w:pStyle w:val="WTekst"/>
                            </w:pPr>
                            <w:sdt>
                              <w:sdtPr>
                                <w:alias w:val="geaddrPostcode"/>
                                <w:tag w:val="geaddrPostcode"/>
                                <w:id w:val="-1539581798"/>
                                <w:text/>
                              </w:sdtPr>
                              <w:sdtEndPr/>
                              <w:sdtContent>
                                <w:proofErr w:type="gramStart"/>
                                <w:r w:rsidR="001671DD" w:rsidRPr="00DE41EE">
                                  <w:t xml:space="preserve">{{ </w:t>
                                </w:r>
                                <w:proofErr w:type="spellStart"/>
                                <w:r w:rsidR="001671DD" w:rsidRPr="00DE41EE">
                                  <w:t>geaddrPostcode</w:t>
                                </w:r>
                                <w:proofErr w:type="spellEnd"/>
                                <w:proofErr w:type="gramEnd"/>
                                <w:r w:rsidR="001671DD" w:rsidRPr="00DE41EE">
                                  <w:t xml:space="preserve"> }}</w:t>
                                </w:r>
                              </w:sdtContent>
                            </w:sdt>
                            <w:r w:rsidR="001671DD" w:rsidRPr="00DE41EE">
                              <w:t xml:space="preserve"> </w:t>
                            </w:r>
                            <w:sdt>
                              <w:sdtPr>
                                <w:alias w:val="geaddrGemeente"/>
                                <w:tag w:val="geaddrGemeente"/>
                                <w:id w:val="1234353335"/>
                                <w:text/>
                              </w:sdtPr>
                              <w:sdtEndPr/>
                              <w:sdtContent>
                                <w:proofErr w:type="gramStart"/>
                                <w:r w:rsidR="001671DD" w:rsidRPr="00DE41EE">
                                  <w:t xml:space="preserve">{{ </w:t>
                                </w:r>
                                <w:proofErr w:type="spellStart"/>
                                <w:r w:rsidR="001671DD" w:rsidRPr="00DE41EE">
                                  <w:t>geaddrGemeente</w:t>
                                </w:r>
                                <w:proofErr w:type="spellEnd"/>
                                <w:proofErr w:type="gramEnd"/>
                                <w:r w:rsidR="001671DD" w:rsidRPr="00DE41EE">
                                  <w:t xml:space="preserve"> }}</w:t>
                                </w:r>
                              </w:sdtContent>
                            </w:sdt>
                          </w:p>
                          <w:p w14:paraId="0FDFDAC7" w14:textId="77777777" w:rsidR="001671DD" w:rsidRPr="00DE41EE" w:rsidRDefault="001671DD" w:rsidP="001671DD"/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="001671DD" w:rsidRPr="00DE41EE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3360" behindDoc="0" locked="0" layoutInCell="1" allowOverlap="1" wp14:anchorId="21245107" wp14:editId="7790C941">
                      <wp:simplePos x="0" y="0"/>
                      <wp:positionH relativeFrom="column">
                        <wp:posOffset>1039495</wp:posOffset>
                      </wp:positionH>
                      <wp:positionV relativeFrom="page">
                        <wp:posOffset>-86995</wp:posOffset>
                      </wp:positionV>
                      <wp:extent cx="3472815" cy="289560"/>
                      <wp:effectExtent l="0" t="0" r="0" b="0"/>
                      <wp:wrapNone/>
                      <wp:docPr id="946283181" name="Tekstvak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72815" cy="2895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sdt>
                                  <w:sdtPr>
                                    <w:rPr>
                                      <w:lang w:val="nl-BE"/>
                                    </w:rPr>
                                    <w:alias w:val="typeDocument"/>
                                    <w:tag w:val="typeDocument"/>
                                    <w:id w:val="-1580677246"/>
                                    <w:text/>
                                  </w:sdtPr>
                                  <w:sdtEndPr/>
                                  <w:sdtContent>
                                    <w:p w14:paraId="2C81760C" w14:textId="77777777" w:rsidR="001671DD" w:rsidRPr="00DE41EE" w:rsidRDefault="001671DD" w:rsidP="001671DD">
                                      <w:pPr>
                                        <w:pStyle w:val="WKeuzeTypeDocument"/>
                                        <w:rPr>
                                          <w:lang w:val="nl-BE"/>
                                        </w:rPr>
                                      </w:pPr>
                                      <w:proofErr w:type="gramStart"/>
                                      <w:r w:rsidRPr="00DE41EE">
                                        <w:rPr>
                                          <w:lang w:val="nl-BE"/>
                                        </w:rPr>
                                        <w:t xml:space="preserve">{{ </w:t>
                                      </w:r>
                                      <w:proofErr w:type="spellStart"/>
                                      <w:r w:rsidRPr="00DE41EE">
                                        <w:rPr>
                                          <w:lang w:val="nl-BE"/>
                                        </w:rPr>
                                        <w:t>typeDocument</w:t>
                                      </w:r>
                                      <w:proofErr w:type="spellEnd"/>
                                      <w:proofErr w:type="gramEnd"/>
                                      <w:r w:rsidRPr="00DE41EE">
                                        <w:rPr>
                                          <w:lang w:val="nl-BE"/>
                                        </w:rPr>
                                        <w:t xml:space="preserve"> }}</w:t>
                                      </w:r>
                                    </w:p>
                                  </w:sdtContent>
                                </w:sdt>
                                <w:p w14:paraId="7D9A73B6" w14:textId="77777777" w:rsidR="001671DD" w:rsidRPr="00DE41EE" w:rsidRDefault="001671DD" w:rsidP="001671DD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245107" id="_x0000_s1027" type="#_x0000_t202" style="position:absolute;margin-left:81.85pt;margin-top:-6.85pt;width:273.45pt;height:22.8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" filled="f" stroked="f">
                      <v:textbox>
                        <w:txbxContent>
                          <w:sdt>
                            <w:sdtPr>
                              <w:rPr>
                                <w:lang w:val="nl-BE"/>
                              </w:rPr>
                              <w:alias w:val="typeDocument"/>
                              <w:tag w:val="typeDocument"/>
                              <w:id w:val="-1580677246"/>
                              <w:text/>
                            </w:sdtPr>
                            <w:sdtEndPr/>
                            <w:sdtContent>
                              <w:p w14:paraId="2C81760C" w14:textId="77777777" w:rsidR="001671DD" w:rsidRPr="00DE41EE" w:rsidRDefault="001671DD" w:rsidP="001671DD">
                                <w:pPr>
                                  <w:pStyle w:val="WKeuzeTypeDocument"/>
                                  <w:rPr>
                                    <w:lang w:val="nl-BE"/>
                                  </w:rPr>
                                </w:pPr>
                                <w:proofErr w:type="gramStart"/>
                                <w:r w:rsidRPr="00DE41EE">
                                  <w:rPr>
                                    <w:lang w:val="nl-BE"/>
                                  </w:rPr>
                                  <w:t xml:space="preserve">{{ </w:t>
                                </w:r>
                                <w:proofErr w:type="spellStart"/>
                                <w:r w:rsidRPr="00DE41EE">
                                  <w:rPr>
                                    <w:lang w:val="nl-BE"/>
                                  </w:rPr>
                                  <w:t>typeDocument</w:t>
                                </w:r>
                                <w:proofErr w:type="spellEnd"/>
                                <w:proofErr w:type="gramEnd"/>
                                <w:r w:rsidRPr="00DE41EE">
                                  <w:rPr>
                                    <w:lang w:val="nl-BE"/>
                                  </w:rPr>
                                  <w:t xml:space="preserve"> }}</w:t>
                                </w:r>
                              </w:p>
                            </w:sdtContent>
                          </w:sdt>
                          <w:p w14:paraId="7D9A73B6" w14:textId="77777777" w:rsidR="001671DD" w:rsidRPr="00DE41EE" w:rsidRDefault="001671DD" w:rsidP="001671DD"/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  <w:tc>
          <w:tcPr>
            <w:tcW w:w="3266" w:type="dxa"/>
            <w:tcMar>
              <w:top w:w="907" w:type="dxa"/>
            </w:tcMar>
          </w:tcPr>
          <w:p w14:paraId="09F4B46B" w14:textId="77777777" w:rsidR="005B2B28" w:rsidRPr="00DE41EE" w:rsidRDefault="005B2B28" w:rsidP="00DD0049">
            <w:pPr>
              <w:pStyle w:val="WKeuzeTypeDocument"/>
              <w:framePr w:hSpace="0" w:wrap="auto" w:vAnchor="margin" w:hAnchor="text" w:yAlign="inline"/>
              <w:suppressOverlap w:val="0"/>
              <w:rPr>
                <w:lang w:val="nl-BE"/>
              </w:rPr>
            </w:pPr>
          </w:p>
        </w:tc>
        <w:tc>
          <w:tcPr>
            <w:tcW w:w="1071" w:type="dxa"/>
          </w:tcPr>
          <w:p w14:paraId="0BBA31E2" w14:textId="77777777" w:rsidR="005B2B28" w:rsidRPr="00DE41EE" w:rsidRDefault="005B2B28" w:rsidP="005B2B28">
            <w:pPr>
              <w:pStyle w:val="WReferenties"/>
              <w:framePr w:hSpace="0" w:wrap="auto" w:vAnchor="margin" w:hAnchor="text" w:yAlign="inline"/>
              <w:suppressOverlap w:val="0"/>
            </w:pPr>
          </w:p>
        </w:tc>
        <w:tc>
          <w:tcPr>
            <w:tcW w:w="1446" w:type="dxa"/>
          </w:tcPr>
          <w:p w14:paraId="011869BF" w14:textId="77777777" w:rsidR="005B2B28" w:rsidRPr="00DE41EE" w:rsidRDefault="005B2B28" w:rsidP="005B2B28">
            <w:pPr>
              <w:pStyle w:val="WReferenties"/>
              <w:framePr w:hSpace="0" w:wrap="auto" w:vAnchor="margin" w:hAnchor="text" w:yAlign="inline"/>
              <w:suppressOverlap w:val="0"/>
            </w:pPr>
          </w:p>
        </w:tc>
      </w:tr>
      <w:tr w:rsidR="005B2B28" w:rsidRPr="00DE41EE" w14:paraId="16526934" w14:textId="77777777" w:rsidTr="005D4CFB">
        <w:trPr>
          <w:trHeight w:hRule="exact" w:val="1984"/>
        </w:trPr>
        <w:tc>
          <w:tcPr>
            <w:tcW w:w="2177" w:type="dxa"/>
          </w:tcPr>
          <w:p w14:paraId="5331B4C9" w14:textId="77777777" w:rsidR="005B2B28" w:rsidRPr="00DE41EE" w:rsidRDefault="005B2B28" w:rsidP="005B2B28">
            <w:pPr>
              <w:pStyle w:val="WReferenties"/>
              <w:framePr w:hSpace="0" w:wrap="auto" w:vAnchor="margin" w:hAnchor="text" w:yAlign="inline"/>
              <w:suppressOverlap w:val="0"/>
            </w:pPr>
          </w:p>
        </w:tc>
        <w:tc>
          <w:tcPr>
            <w:tcW w:w="2143" w:type="dxa"/>
          </w:tcPr>
          <w:p w14:paraId="34F16E35" w14:textId="77777777" w:rsidR="005B2B28" w:rsidRPr="00DE41EE" w:rsidRDefault="005B2B28" w:rsidP="005B2B28">
            <w:pPr>
              <w:pStyle w:val="WReferenties"/>
              <w:framePr w:hSpace="0" w:wrap="auto" w:vAnchor="margin" w:hAnchor="text" w:yAlign="inline"/>
              <w:suppressOverlap w:val="0"/>
            </w:pPr>
          </w:p>
        </w:tc>
        <w:tc>
          <w:tcPr>
            <w:tcW w:w="1803" w:type="dxa"/>
          </w:tcPr>
          <w:p w14:paraId="2D1DA7B2" w14:textId="77777777" w:rsidR="005B2B28" w:rsidRPr="00DE41EE" w:rsidRDefault="005B2B28" w:rsidP="005B2B28">
            <w:pPr>
              <w:pStyle w:val="WReferenties"/>
              <w:framePr w:hSpace="0" w:wrap="auto" w:vAnchor="margin" w:hAnchor="text" w:yAlign="inline"/>
              <w:suppressOverlap w:val="0"/>
            </w:pPr>
          </w:p>
        </w:tc>
        <w:tc>
          <w:tcPr>
            <w:tcW w:w="3266" w:type="dxa"/>
            <w:vAlign w:val="center"/>
          </w:tcPr>
          <w:p w14:paraId="65B7133B" w14:textId="77777777" w:rsidR="005B2B28" w:rsidRPr="00DE41EE" w:rsidRDefault="005B2B28" w:rsidP="005B2B28"/>
        </w:tc>
        <w:tc>
          <w:tcPr>
            <w:tcW w:w="1071" w:type="dxa"/>
          </w:tcPr>
          <w:p w14:paraId="3B69A7C9" w14:textId="77777777" w:rsidR="005B2B28" w:rsidRPr="00DE41EE" w:rsidRDefault="005B2B28" w:rsidP="005B2B28">
            <w:pPr>
              <w:pStyle w:val="WReferenties"/>
              <w:framePr w:hSpace="0" w:wrap="auto" w:vAnchor="margin" w:hAnchor="text" w:yAlign="inline"/>
              <w:suppressOverlap w:val="0"/>
            </w:pPr>
          </w:p>
        </w:tc>
        <w:tc>
          <w:tcPr>
            <w:tcW w:w="1446" w:type="dxa"/>
          </w:tcPr>
          <w:p w14:paraId="5F568C54" w14:textId="77777777" w:rsidR="005B2B28" w:rsidRPr="00DE41EE" w:rsidRDefault="005B2B28" w:rsidP="005B2B28">
            <w:pPr>
              <w:pStyle w:val="WReferenties"/>
              <w:framePr w:hSpace="0" w:wrap="auto" w:vAnchor="margin" w:hAnchor="text" w:yAlign="inline"/>
              <w:suppressOverlap w:val="0"/>
            </w:pPr>
          </w:p>
        </w:tc>
      </w:tr>
      <w:tr w:rsidR="005B2B28" w:rsidRPr="00DE41EE" w14:paraId="44954401" w14:textId="77777777" w:rsidTr="005D4CFB">
        <w:trPr>
          <w:trHeight w:hRule="exact" w:val="527"/>
        </w:trPr>
        <w:tc>
          <w:tcPr>
            <w:tcW w:w="2177" w:type="dxa"/>
          </w:tcPr>
          <w:p w14:paraId="729ABEF0" w14:textId="77777777" w:rsidR="005B2B28" w:rsidRPr="00DE41EE" w:rsidRDefault="005B2B28" w:rsidP="005B2B28">
            <w:pPr>
              <w:pStyle w:val="WReferenties"/>
              <w:framePr w:hSpace="0" w:wrap="auto" w:vAnchor="margin" w:hAnchor="text" w:yAlign="inline"/>
              <w:suppressOverlap w:val="0"/>
            </w:pPr>
          </w:p>
        </w:tc>
        <w:tc>
          <w:tcPr>
            <w:tcW w:w="2143" w:type="dxa"/>
          </w:tcPr>
          <w:p w14:paraId="359BEF3B" w14:textId="77777777" w:rsidR="005B2B28" w:rsidRPr="00DE41EE" w:rsidRDefault="005B2B28" w:rsidP="005B2B28">
            <w:pPr>
              <w:pStyle w:val="WReferentiesVet"/>
              <w:framePr w:hSpace="0" w:wrap="auto" w:vAnchor="margin" w:hAnchor="text" w:yAlign="inline"/>
              <w:suppressOverlap w:val="0"/>
            </w:pPr>
          </w:p>
        </w:tc>
        <w:tc>
          <w:tcPr>
            <w:tcW w:w="1803" w:type="dxa"/>
          </w:tcPr>
          <w:p w14:paraId="3A356F98" w14:textId="77777777" w:rsidR="005B2B28" w:rsidRPr="00DE41EE" w:rsidRDefault="005B2B28" w:rsidP="005B2B28">
            <w:pPr>
              <w:pStyle w:val="WReferentiesVet"/>
              <w:framePr w:hSpace="0" w:wrap="auto" w:vAnchor="margin" w:hAnchor="text" w:yAlign="inline"/>
              <w:suppressOverlap w:val="0"/>
            </w:pPr>
          </w:p>
        </w:tc>
        <w:tc>
          <w:tcPr>
            <w:tcW w:w="3266" w:type="dxa"/>
          </w:tcPr>
          <w:p w14:paraId="2F06E6CC" w14:textId="77777777" w:rsidR="005B2B28" w:rsidRPr="00DE41EE" w:rsidRDefault="005B2B28" w:rsidP="005B2B28">
            <w:pPr>
              <w:pStyle w:val="WReferentiesVet"/>
              <w:framePr w:hSpace="0" w:wrap="auto" w:vAnchor="margin" w:hAnchor="text" w:yAlign="inline"/>
              <w:suppressOverlap w:val="0"/>
            </w:pPr>
          </w:p>
        </w:tc>
        <w:tc>
          <w:tcPr>
            <w:tcW w:w="1071" w:type="dxa"/>
          </w:tcPr>
          <w:p w14:paraId="36D0EC03" w14:textId="77777777" w:rsidR="005B2B28" w:rsidRPr="00DE41EE" w:rsidRDefault="005B2B28" w:rsidP="005B2B28">
            <w:pPr>
              <w:pStyle w:val="WReferenties"/>
              <w:framePr w:hSpace="0" w:wrap="auto" w:vAnchor="margin" w:hAnchor="text" w:yAlign="inline"/>
              <w:suppressOverlap w:val="0"/>
            </w:pPr>
          </w:p>
        </w:tc>
        <w:tc>
          <w:tcPr>
            <w:tcW w:w="1446" w:type="dxa"/>
          </w:tcPr>
          <w:p w14:paraId="07FB0902" w14:textId="77777777" w:rsidR="005B2B28" w:rsidRPr="00DE41EE" w:rsidRDefault="005B2B28" w:rsidP="005B2B28">
            <w:pPr>
              <w:pStyle w:val="WReferenties"/>
              <w:framePr w:hSpace="0" w:wrap="auto" w:vAnchor="margin" w:hAnchor="text" w:yAlign="inline"/>
              <w:suppressOverlap w:val="0"/>
            </w:pPr>
          </w:p>
        </w:tc>
      </w:tr>
      <w:tr w:rsidR="005B2B28" w:rsidRPr="00DE41EE" w14:paraId="7E377910" w14:textId="77777777" w:rsidTr="005D4CFB">
        <w:trPr>
          <w:trHeight w:hRule="exact" w:val="624"/>
        </w:trPr>
        <w:tc>
          <w:tcPr>
            <w:tcW w:w="2177" w:type="dxa"/>
          </w:tcPr>
          <w:p w14:paraId="2D5EAFA2" w14:textId="77777777" w:rsidR="005B2B28" w:rsidRPr="00DE41EE" w:rsidRDefault="005B2B28" w:rsidP="005B2B28">
            <w:pPr>
              <w:pStyle w:val="WReferenties"/>
              <w:framePr w:hSpace="0" w:wrap="auto" w:vAnchor="margin" w:hAnchor="text" w:yAlign="inline"/>
              <w:suppressOverlap w:val="0"/>
            </w:pPr>
          </w:p>
        </w:tc>
        <w:tc>
          <w:tcPr>
            <w:tcW w:w="2143" w:type="dxa"/>
          </w:tcPr>
          <w:p w14:paraId="2484A874" w14:textId="77777777" w:rsidR="005B2B28" w:rsidRPr="00DE41EE" w:rsidRDefault="005B2B28" w:rsidP="005B2B28">
            <w:pPr>
              <w:pStyle w:val="WReferentiesVet"/>
              <w:framePr w:hSpace="0" w:wrap="auto" w:vAnchor="margin" w:hAnchor="text" w:yAlign="inline"/>
              <w:suppressOverlap w:val="0"/>
            </w:pPr>
            <w:proofErr w:type="gramStart"/>
            <w:r w:rsidRPr="00DE41EE">
              <w:t>datum</w:t>
            </w:r>
            <w:proofErr w:type="gramEnd"/>
          </w:p>
          <w:p w14:paraId="103F3260" w14:textId="77777777" w:rsidR="005B2B28" w:rsidRPr="00DE41EE" w:rsidRDefault="0062570B" w:rsidP="005B2B28">
            <w:pPr>
              <w:pStyle w:val="WReferenties"/>
              <w:framePr w:hSpace="0" w:wrap="auto" w:vAnchor="margin" w:hAnchor="text" w:yAlign="inline"/>
              <w:suppressOverlap w:val="0"/>
            </w:pPr>
            <w:sdt>
              <w:sdtPr>
                <w:alias w:val="datum"/>
                <w:tag w:val="datum"/>
                <w:id w:val="-1353334681"/>
                <w:placeholder>
                  <w:docPart w:val="37DE30C90BED4C17BB6C28235F9613AC"/>
                </w:placeholder>
                <w:text/>
              </w:sdtPr>
              <w:sdtEndPr/>
              <w:sdtContent>
                <w:proofErr w:type="gramStart"/>
                <w:r w:rsidR="001671DD" w:rsidRPr="00DE41EE">
                  <w:t>{{ datum</w:t>
                </w:r>
                <w:proofErr w:type="gramEnd"/>
                <w:r w:rsidR="001671DD" w:rsidRPr="00DE41EE">
                  <w:t xml:space="preserve"> }}</w:t>
                </w:r>
              </w:sdtContent>
            </w:sdt>
          </w:p>
        </w:tc>
        <w:tc>
          <w:tcPr>
            <w:tcW w:w="1803" w:type="dxa"/>
          </w:tcPr>
          <w:p w14:paraId="637C443F" w14:textId="77777777" w:rsidR="005B2B28" w:rsidRPr="00DE41EE" w:rsidRDefault="005B2B28" w:rsidP="001671DD">
            <w:pPr>
              <w:pStyle w:val="WReferentiesVet"/>
              <w:framePr w:hSpace="0" w:wrap="auto" w:vAnchor="margin" w:hAnchor="text" w:yAlign="inline"/>
              <w:suppressOverlap w:val="0"/>
            </w:pPr>
            <w:proofErr w:type="gramStart"/>
            <w:r w:rsidRPr="00DE41EE">
              <w:t>uw</w:t>
            </w:r>
            <w:proofErr w:type="gramEnd"/>
            <w:r w:rsidRPr="00DE41EE">
              <w:t xml:space="preserve"> kenmerk</w:t>
            </w:r>
          </w:p>
          <w:sdt>
            <w:sdtPr>
              <w:alias w:val="uwKenmerk"/>
              <w:tag w:val="uwKenmerk"/>
              <w:id w:val="-99022852"/>
              <w:placeholder>
                <w:docPart w:val="328B76A46C9A436B94B191071126A644"/>
              </w:placeholder>
            </w:sdtPr>
            <w:sdtEndPr/>
            <w:sdtContent>
              <w:p w14:paraId="315307A5" w14:textId="77777777" w:rsidR="001671DD" w:rsidRPr="00DE41EE" w:rsidRDefault="001671DD" w:rsidP="001671DD">
                <w:pPr>
                  <w:pStyle w:val="WReferenties"/>
                  <w:framePr w:hSpace="0" w:wrap="auto" w:vAnchor="margin" w:hAnchor="text" w:yAlign="inline"/>
                  <w:suppressOverlap w:val="0"/>
                </w:pPr>
                <w:proofErr w:type="gramStart"/>
                <w:r w:rsidRPr="00DE41EE">
                  <w:t xml:space="preserve">{{ </w:t>
                </w:r>
                <w:proofErr w:type="spellStart"/>
                <w:r w:rsidRPr="00DE41EE">
                  <w:t>uwKenmerk</w:t>
                </w:r>
                <w:proofErr w:type="spellEnd"/>
                <w:proofErr w:type="gramEnd"/>
                <w:r w:rsidRPr="00DE41EE">
                  <w:t xml:space="preserve"> }}</w:t>
                </w:r>
              </w:p>
            </w:sdtContent>
          </w:sdt>
        </w:tc>
        <w:tc>
          <w:tcPr>
            <w:tcW w:w="3266" w:type="dxa"/>
          </w:tcPr>
          <w:p w14:paraId="595907DA" w14:textId="77777777" w:rsidR="005B2B28" w:rsidRPr="00DE41EE" w:rsidRDefault="005B2B28" w:rsidP="001671DD">
            <w:pPr>
              <w:pStyle w:val="WReferentiesVet"/>
              <w:framePr w:hSpace="0" w:wrap="auto" w:vAnchor="margin" w:hAnchor="text" w:yAlign="inline"/>
              <w:spacing w:line="240" w:lineRule="auto"/>
              <w:suppressOverlap w:val="0"/>
            </w:pPr>
            <w:proofErr w:type="gramStart"/>
            <w:r w:rsidRPr="00DE41EE">
              <w:t>contact</w:t>
            </w:r>
            <w:proofErr w:type="gramEnd"/>
          </w:p>
          <w:sdt>
            <w:sdtPr>
              <w:rPr>
                <w:rFonts w:asciiTheme="minorHAnsi" w:hAnsiTheme="minorHAnsi"/>
                <w:bCs/>
                <w:sz w:val="16"/>
                <w:szCs w:val="16"/>
              </w:rPr>
              <w:alias w:val="contactDienst"/>
              <w:tag w:val="contactDienst"/>
              <w:id w:val="-2047289492"/>
              <w:placeholder>
                <w:docPart w:val="CF9B015B68F54CAA80CCDBA96910A7F9"/>
              </w:placeholder>
              <w:text/>
            </w:sdtPr>
            <w:sdtEndPr/>
            <w:sdtContent>
              <w:p w14:paraId="478F17E7" w14:textId="77777777" w:rsidR="005B2B28" w:rsidRPr="00DE41EE" w:rsidRDefault="001671DD" w:rsidP="001671DD">
                <w:pPr>
                  <w:pStyle w:val="Dienst"/>
                  <w:framePr w:w="0" w:hRule="auto" w:wrap="auto" w:vAnchor="margin" w:hAnchor="text" w:xAlign="left" w:yAlign="inline" w:anchorLock="0"/>
                  <w:rPr>
                    <w:bCs/>
                    <w:sz w:val="16"/>
                    <w:szCs w:val="16"/>
                  </w:rPr>
                </w:pPr>
                <w:proofErr w:type="gramStart"/>
                <w:r w:rsidRPr="00DE41EE">
                  <w:rPr>
                    <w:rFonts w:asciiTheme="minorHAnsi" w:hAnsiTheme="minorHAnsi"/>
                    <w:bCs/>
                    <w:sz w:val="16"/>
                    <w:szCs w:val="16"/>
                  </w:rPr>
                  <w:t xml:space="preserve">{{ </w:t>
                </w:r>
                <w:proofErr w:type="spellStart"/>
                <w:r w:rsidRPr="00DE41EE">
                  <w:rPr>
                    <w:rFonts w:asciiTheme="minorHAnsi" w:hAnsiTheme="minorHAnsi"/>
                    <w:bCs/>
                    <w:sz w:val="16"/>
                    <w:szCs w:val="16"/>
                  </w:rPr>
                  <w:t>contactDienst</w:t>
                </w:r>
                <w:proofErr w:type="spellEnd"/>
                <w:proofErr w:type="gramEnd"/>
                <w:r w:rsidRPr="00DE41EE">
                  <w:rPr>
                    <w:rFonts w:asciiTheme="minorHAnsi" w:hAnsiTheme="minorHAnsi"/>
                    <w:bCs/>
                    <w:sz w:val="16"/>
                    <w:szCs w:val="16"/>
                  </w:rPr>
                  <w:t xml:space="preserve"> }}</w:t>
                </w:r>
              </w:p>
            </w:sdtContent>
          </w:sdt>
        </w:tc>
        <w:tc>
          <w:tcPr>
            <w:tcW w:w="1071" w:type="dxa"/>
          </w:tcPr>
          <w:p w14:paraId="5794CD5C" w14:textId="77777777" w:rsidR="005B2B28" w:rsidRPr="00DE41EE" w:rsidRDefault="005B2B28" w:rsidP="005B2B28">
            <w:pPr>
              <w:pStyle w:val="WReferenties"/>
              <w:framePr w:hSpace="0" w:wrap="auto" w:vAnchor="margin" w:hAnchor="text" w:yAlign="inline"/>
              <w:suppressOverlap w:val="0"/>
            </w:pPr>
          </w:p>
        </w:tc>
        <w:tc>
          <w:tcPr>
            <w:tcW w:w="1446" w:type="dxa"/>
          </w:tcPr>
          <w:p w14:paraId="02973777" w14:textId="77777777" w:rsidR="005B2B28" w:rsidRPr="00DE41EE" w:rsidRDefault="005B2B28" w:rsidP="005B2B28">
            <w:pPr>
              <w:pStyle w:val="WReferenties"/>
              <w:framePr w:hSpace="0" w:wrap="auto" w:vAnchor="margin" w:hAnchor="text" w:yAlign="inline"/>
              <w:suppressOverlap w:val="0"/>
            </w:pPr>
          </w:p>
        </w:tc>
      </w:tr>
      <w:tr w:rsidR="005B2B28" w:rsidRPr="00DE41EE" w14:paraId="6DEA7C9A" w14:textId="77777777" w:rsidTr="005D4CFB">
        <w:trPr>
          <w:trHeight w:hRule="exact" w:val="896"/>
        </w:trPr>
        <w:tc>
          <w:tcPr>
            <w:tcW w:w="2177" w:type="dxa"/>
          </w:tcPr>
          <w:p w14:paraId="312C5ACB" w14:textId="77777777" w:rsidR="005B2B28" w:rsidRPr="00DE41EE" w:rsidRDefault="005B2B28" w:rsidP="005B2B28">
            <w:pPr>
              <w:pStyle w:val="WReferenties"/>
              <w:framePr w:hSpace="0" w:wrap="auto" w:vAnchor="margin" w:hAnchor="text" w:yAlign="inline"/>
              <w:suppressOverlap w:val="0"/>
            </w:pPr>
          </w:p>
        </w:tc>
        <w:tc>
          <w:tcPr>
            <w:tcW w:w="2143" w:type="dxa"/>
          </w:tcPr>
          <w:p w14:paraId="0DA3F198" w14:textId="77777777" w:rsidR="005B2B28" w:rsidRPr="00DE41EE" w:rsidRDefault="005B2B28" w:rsidP="005B2B28">
            <w:pPr>
              <w:pStyle w:val="WReferenties"/>
              <w:framePr w:hSpace="0" w:wrap="auto" w:vAnchor="margin" w:hAnchor="text" w:yAlign="inline"/>
              <w:suppressOverlap w:val="0"/>
            </w:pPr>
          </w:p>
        </w:tc>
        <w:tc>
          <w:tcPr>
            <w:tcW w:w="1803" w:type="dxa"/>
          </w:tcPr>
          <w:p w14:paraId="65781182" w14:textId="77777777" w:rsidR="005B2B28" w:rsidRPr="00DE41EE" w:rsidRDefault="005B2B28" w:rsidP="001671DD">
            <w:pPr>
              <w:pStyle w:val="WReferentiesVet"/>
              <w:framePr w:hSpace="0" w:wrap="auto" w:vAnchor="margin" w:hAnchor="text" w:yAlign="inline"/>
              <w:suppressOverlap w:val="0"/>
            </w:pPr>
            <w:proofErr w:type="gramStart"/>
            <w:r w:rsidRPr="00DE41EE">
              <w:t>ons</w:t>
            </w:r>
            <w:proofErr w:type="gramEnd"/>
            <w:r w:rsidRPr="00DE41EE">
              <w:t xml:space="preserve"> kenmerk</w:t>
            </w:r>
          </w:p>
          <w:sdt>
            <w:sdtPr>
              <w:alias w:val="onsKenmerk"/>
              <w:tag w:val="onsKenmerk"/>
              <w:id w:val="-1907986399"/>
              <w:placeholder>
                <w:docPart w:val="328B76A46C9A436B94B191071126A644"/>
              </w:placeholder>
            </w:sdtPr>
            <w:sdtEndPr/>
            <w:sdtContent>
              <w:p w14:paraId="4A449865" w14:textId="77777777" w:rsidR="001671DD" w:rsidRPr="00DE41EE" w:rsidRDefault="001671DD" w:rsidP="001671DD">
                <w:pPr>
                  <w:pStyle w:val="WReferenties"/>
                  <w:framePr w:hSpace="0" w:wrap="auto" w:vAnchor="margin" w:hAnchor="text" w:yAlign="inline"/>
                  <w:suppressOverlap w:val="0"/>
                </w:pPr>
                <w:proofErr w:type="gramStart"/>
                <w:r w:rsidRPr="00DE41EE">
                  <w:t xml:space="preserve">{{ </w:t>
                </w:r>
                <w:proofErr w:type="spellStart"/>
                <w:r w:rsidRPr="00DE41EE">
                  <w:t>onsKenmerk</w:t>
                </w:r>
                <w:proofErr w:type="spellEnd"/>
                <w:proofErr w:type="gramEnd"/>
                <w:r w:rsidRPr="00DE41EE">
                  <w:t xml:space="preserve"> }}</w:t>
                </w:r>
              </w:p>
            </w:sdtContent>
          </w:sdt>
        </w:tc>
        <w:tc>
          <w:tcPr>
            <w:tcW w:w="3266" w:type="dxa"/>
          </w:tcPr>
          <w:p w14:paraId="4497314F" w14:textId="77777777" w:rsidR="005B2B28" w:rsidRPr="00DE41EE" w:rsidRDefault="005B2B28" w:rsidP="001671DD">
            <w:pPr>
              <w:pStyle w:val="WReferentiesVet"/>
              <w:framePr w:hSpace="0" w:wrap="auto" w:vAnchor="margin" w:hAnchor="text" w:yAlign="inline"/>
              <w:suppressOverlap w:val="0"/>
            </w:pPr>
            <w:proofErr w:type="gramStart"/>
            <w:r w:rsidRPr="00DE41EE">
              <w:t>e</w:t>
            </w:r>
            <w:proofErr w:type="gramEnd"/>
            <w:r w:rsidRPr="00DE41EE">
              <w:t>-mailadres</w:t>
            </w:r>
          </w:p>
          <w:sdt>
            <w:sdtPr>
              <w:alias w:val="contactEmail"/>
              <w:tag w:val="contactEmail"/>
              <w:id w:val="-534119020"/>
              <w:placeholder>
                <w:docPart w:val="328B76A46C9A436B94B191071126A644"/>
              </w:placeholder>
            </w:sdtPr>
            <w:sdtEndPr/>
            <w:sdtContent>
              <w:p w14:paraId="774B7CA3" w14:textId="77777777" w:rsidR="001671DD" w:rsidRPr="00DE41EE" w:rsidRDefault="001671DD" w:rsidP="001671DD">
                <w:pPr>
                  <w:pStyle w:val="WReferenties"/>
                  <w:framePr w:hSpace="0" w:wrap="auto" w:vAnchor="margin" w:hAnchor="text" w:yAlign="inline"/>
                  <w:suppressOverlap w:val="0"/>
                </w:pPr>
                <w:proofErr w:type="gramStart"/>
                <w:r w:rsidRPr="00DE41EE">
                  <w:t xml:space="preserve">{{ </w:t>
                </w:r>
                <w:proofErr w:type="spellStart"/>
                <w:r w:rsidRPr="00DE41EE">
                  <w:t>contactEmail</w:t>
                </w:r>
                <w:proofErr w:type="spellEnd"/>
                <w:proofErr w:type="gramEnd"/>
                <w:r w:rsidRPr="00DE41EE">
                  <w:t xml:space="preserve"> }}</w:t>
                </w:r>
              </w:p>
            </w:sdtContent>
          </w:sdt>
        </w:tc>
        <w:tc>
          <w:tcPr>
            <w:tcW w:w="1071" w:type="dxa"/>
          </w:tcPr>
          <w:p w14:paraId="25F96A5C" w14:textId="77777777" w:rsidR="005B2B28" w:rsidRPr="00DE41EE" w:rsidRDefault="005B2B28" w:rsidP="005B2B28">
            <w:pPr>
              <w:pStyle w:val="WReferenties"/>
              <w:framePr w:hSpace="0" w:wrap="auto" w:vAnchor="margin" w:hAnchor="text" w:yAlign="inline"/>
              <w:suppressOverlap w:val="0"/>
            </w:pPr>
          </w:p>
        </w:tc>
        <w:tc>
          <w:tcPr>
            <w:tcW w:w="1446" w:type="dxa"/>
          </w:tcPr>
          <w:p w14:paraId="6C7209AF" w14:textId="77777777" w:rsidR="005B2B28" w:rsidRPr="00DE41EE" w:rsidRDefault="005B2B28" w:rsidP="005B2B28">
            <w:pPr>
              <w:pStyle w:val="WReferenties"/>
              <w:framePr w:hSpace="0" w:wrap="auto" w:vAnchor="margin" w:hAnchor="text" w:yAlign="inline"/>
              <w:suppressOverlap w:val="0"/>
            </w:pPr>
          </w:p>
        </w:tc>
      </w:tr>
    </w:tbl>
    <w:p w14:paraId="06349242" w14:textId="6B26BB09" w:rsidR="005B2B28" w:rsidRPr="00DE41EE" w:rsidRDefault="0062570B" w:rsidP="00771FAD">
      <w:pPr>
        <w:pStyle w:val="WOnderwerp"/>
      </w:pPr>
      <w:sdt>
        <w:sdtPr>
          <w:alias w:val="betreft"/>
          <w:tag w:val="betreft"/>
          <w:id w:val="1508794298"/>
          <w:placeholder>
            <w:docPart w:val="EFA4CCD35CEA485C9268B810ED3149F5"/>
          </w:placeholder>
          <w:text/>
        </w:sdtPr>
        <w:sdtEndPr/>
        <w:sdtContent>
          <w:proofErr w:type="gramStart"/>
          <w:r w:rsidR="001671DD" w:rsidRPr="00DE41EE">
            <w:t>{{ betreft</w:t>
          </w:r>
          <w:proofErr w:type="gramEnd"/>
          <w:r w:rsidR="001671DD" w:rsidRPr="00DE41EE">
            <w:t xml:space="preserve"> }}</w:t>
          </w:r>
        </w:sdtContent>
      </w:sdt>
    </w:p>
    <w:sectPr w:rsidR="005B2B28" w:rsidRPr="00DE41EE" w:rsidSect="009F38B3">
      <w:footerReference w:type="default" r:id="rId10"/>
      <w:headerReference w:type="first" r:id="rId11"/>
      <w:footerReference w:type="first" r:id="rId12"/>
      <w:pgSz w:w="11906" w:h="16838"/>
      <w:pgMar w:top="1531" w:right="1446" w:bottom="2343" w:left="217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C9F81E" w14:textId="77777777" w:rsidR="0062570B" w:rsidRPr="00DE41EE" w:rsidRDefault="0062570B" w:rsidP="00B70FFA">
      <w:r w:rsidRPr="00DE41EE">
        <w:separator/>
      </w:r>
    </w:p>
  </w:endnote>
  <w:endnote w:type="continuationSeparator" w:id="0">
    <w:p w14:paraId="2E910716" w14:textId="77777777" w:rsidR="0062570B" w:rsidRPr="00DE41EE" w:rsidRDefault="0062570B" w:rsidP="00B70FFA">
      <w:r w:rsidRPr="00DE41E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Vet">
    <w:altName w:val="Arial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o Hew">
    <w:charset w:val="00"/>
    <w:family w:val="auto"/>
    <w:pitch w:val="variable"/>
    <w:sig w:usb0="A000002F" w:usb1="500160FB" w:usb2="00000010" w:usb3="00000000" w:csb0="00000093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2D3314" w14:textId="77777777" w:rsidR="00D52AC4" w:rsidRPr="00DE41EE" w:rsidRDefault="003B2D11">
    <w:pPr>
      <w:pStyle w:val="Voettekst"/>
    </w:pPr>
    <w:r w:rsidRPr="00DE41EE">
      <w:rPr>
        <w:noProof/>
        <w14:ligatures w14:val="standardContextual"/>
      </w:rPr>
      <w:drawing>
        <wp:anchor distT="0" distB="0" distL="114300" distR="114300" simplePos="0" relativeHeight="251661312" behindDoc="1" locked="0" layoutInCell="1" allowOverlap="1" wp14:anchorId="1B44269B" wp14:editId="443E7B8D">
          <wp:simplePos x="0" y="0"/>
          <wp:positionH relativeFrom="page">
            <wp:posOffset>453390</wp:posOffset>
          </wp:positionH>
          <wp:positionV relativeFrom="page">
            <wp:posOffset>9939020</wp:posOffset>
          </wp:positionV>
          <wp:extent cx="928370" cy="297180"/>
          <wp:effectExtent l="0" t="0" r="0" b="0"/>
          <wp:wrapNone/>
          <wp:docPr id="1593765241" name="Graphic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3765241" name="Graphic 5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28370" cy="2971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64D9C" w:rsidRPr="00DE41EE">
      <w:rPr>
        <w:noProof/>
        <w14:ligatures w14:val="standardContextua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5CBDB804" wp14:editId="11FC92F3">
              <wp:simplePos x="0" y="0"/>
              <wp:positionH relativeFrom="page">
                <wp:align>right</wp:align>
              </wp:positionH>
              <wp:positionV relativeFrom="page">
                <wp:align>bottom</wp:align>
              </wp:positionV>
              <wp:extent cx="1828800" cy="752400"/>
              <wp:effectExtent l="0" t="0" r="0" b="0"/>
              <wp:wrapNone/>
              <wp:docPr id="1553042687" name="Tekstvak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7524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5F37BBC" w14:textId="77777777" w:rsidR="00364D9C" w:rsidRPr="00DE41EE" w:rsidRDefault="00AD0609" w:rsidP="00364D9C">
                          <w:pPr>
                            <w:jc w:val="right"/>
                            <w:rPr>
                              <w:sz w:val="16"/>
                              <w:szCs w:val="16"/>
                            </w:rPr>
                          </w:pPr>
                          <w:r w:rsidRPr="00DE41EE">
                            <w:rPr>
                              <w:sz w:val="16"/>
                              <w:szCs w:val="16"/>
                            </w:rPr>
                            <w:t xml:space="preserve">p. </w:t>
                          </w:r>
                          <w:r w:rsidR="00364D9C" w:rsidRPr="00DE41EE">
                            <w:rPr>
                              <w:sz w:val="16"/>
                              <w:szCs w:val="16"/>
                            </w:rPr>
                            <w:fldChar w:fldCharType="begin"/>
                          </w:r>
                          <w:r w:rsidR="00364D9C" w:rsidRPr="00DE41EE">
                            <w:rPr>
                              <w:sz w:val="16"/>
                              <w:szCs w:val="16"/>
                            </w:rPr>
                            <w:instrText xml:space="preserve"> PAGE  \* Arabic  \* MERGEFORMAT </w:instrText>
                          </w:r>
                          <w:r w:rsidR="00364D9C" w:rsidRPr="00DE41EE">
                            <w:rPr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364D9C" w:rsidRPr="00DE41EE">
                            <w:rPr>
                              <w:sz w:val="16"/>
                              <w:szCs w:val="16"/>
                            </w:rPr>
                            <w:t>1</w:t>
                          </w:r>
                          <w:r w:rsidR="00364D9C" w:rsidRPr="00DE41EE">
                            <w:rPr>
                              <w:sz w:val="16"/>
                              <w:szCs w:val="16"/>
                            </w:rPr>
                            <w:fldChar w:fldCharType="end"/>
                          </w:r>
                          <w:r w:rsidR="00BF60F9" w:rsidRPr="00DE41EE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r w:rsidRPr="00DE41EE">
                            <w:rPr>
                              <w:sz w:val="16"/>
                              <w:szCs w:val="16"/>
                            </w:rPr>
                            <w:t>–</w:t>
                          </w:r>
                          <w:r w:rsidR="00BF60F9" w:rsidRPr="00DE41EE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r w:rsidR="00364D9C" w:rsidRPr="00DE41EE">
                            <w:rPr>
                              <w:sz w:val="16"/>
                              <w:szCs w:val="16"/>
                            </w:rPr>
                            <w:fldChar w:fldCharType="begin"/>
                          </w:r>
                          <w:r w:rsidR="00364D9C" w:rsidRPr="00DE41EE">
                            <w:rPr>
                              <w:sz w:val="16"/>
                              <w:szCs w:val="16"/>
                            </w:rPr>
                            <w:instrText xml:space="preserve"> NUMPAGES  \* Arabic  \* MERGEFORMAT </w:instrText>
                          </w:r>
                          <w:r w:rsidR="00364D9C" w:rsidRPr="00DE41EE">
                            <w:rPr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364D9C" w:rsidRPr="00DE41EE">
                            <w:rPr>
                              <w:sz w:val="16"/>
                              <w:szCs w:val="16"/>
                            </w:rPr>
                            <w:t>2</w:t>
                          </w:r>
                          <w:r w:rsidR="00364D9C" w:rsidRPr="00DE41EE">
                            <w:rPr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378000" bIns="33120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CBDB804" id="_x0000_t202" coordsize="21600,21600" o:spt="202" path="m,l,21600r21600,l21600,xe">
              <v:stroke joinstyle="miter"/>
              <v:path gradientshapeok="t" o:connecttype="rect"/>
            </v:shapetype>
            <v:shape id="Tekstvak 6" o:spid="_x0000_s1028" type="#_x0000_t202" style="position:absolute;margin-left:92.8pt;margin-top:0;width:2in;height:59.25pt;z-index:251668480;visibility:visible;mso-wrap-style:square;mso-width-percent:0;mso-height-percent:0;mso-wrap-distance-left:9pt;mso-wrap-distance-top:0;mso-wrap-distance-right:9pt;mso-wrap-distance-bottom:0;mso-position-horizontal:right;mso-position-horizontal-relative:page;mso-position-vertical:bottom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" filled="f" stroked="f" strokeweight=".5pt">
              <v:textbox inset="0,0,10.5mm,9.2mm">
                <w:txbxContent>
                  <w:p w14:paraId="05F37BBC" w14:textId="77777777" w:rsidR="00364D9C" w:rsidRPr="00DE41EE" w:rsidRDefault="00AD0609" w:rsidP="00364D9C">
                    <w:pPr>
                      <w:jc w:val="right"/>
                      <w:rPr>
                        <w:sz w:val="16"/>
                        <w:szCs w:val="16"/>
                      </w:rPr>
                    </w:pPr>
                    <w:r w:rsidRPr="00DE41EE">
                      <w:rPr>
                        <w:sz w:val="16"/>
                        <w:szCs w:val="16"/>
                      </w:rPr>
                      <w:t xml:space="preserve">p. </w:t>
                    </w:r>
                    <w:r w:rsidR="00364D9C" w:rsidRPr="00DE41EE">
                      <w:rPr>
                        <w:sz w:val="16"/>
                        <w:szCs w:val="16"/>
                      </w:rPr>
                      <w:fldChar w:fldCharType="begin"/>
                    </w:r>
                    <w:r w:rsidR="00364D9C" w:rsidRPr="00DE41EE">
                      <w:rPr>
                        <w:sz w:val="16"/>
                        <w:szCs w:val="16"/>
                      </w:rPr>
                      <w:instrText xml:space="preserve"> PAGE  \* Arabic  \* MERGEFORMAT </w:instrText>
                    </w:r>
                    <w:r w:rsidR="00364D9C" w:rsidRPr="00DE41EE">
                      <w:rPr>
                        <w:sz w:val="16"/>
                        <w:szCs w:val="16"/>
                      </w:rPr>
                      <w:fldChar w:fldCharType="separate"/>
                    </w:r>
                    <w:r w:rsidR="00364D9C" w:rsidRPr="00DE41EE">
                      <w:rPr>
                        <w:sz w:val="16"/>
                        <w:szCs w:val="16"/>
                      </w:rPr>
                      <w:t>1</w:t>
                    </w:r>
                    <w:r w:rsidR="00364D9C" w:rsidRPr="00DE41EE">
                      <w:rPr>
                        <w:sz w:val="16"/>
                        <w:szCs w:val="16"/>
                      </w:rPr>
                      <w:fldChar w:fldCharType="end"/>
                    </w:r>
                    <w:r w:rsidR="00BF60F9" w:rsidRPr="00DE41EE">
                      <w:rPr>
                        <w:sz w:val="16"/>
                        <w:szCs w:val="16"/>
                      </w:rPr>
                      <w:t xml:space="preserve"> </w:t>
                    </w:r>
                    <w:r w:rsidRPr="00DE41EE">
                      <w:rPr>
                        <w:sz w:val="16"/>
                        <w:szCs w:val="16"/>
                      </w:rPr>
                      <w:t>–</w:t>
                    </w:r>
                    <w:r w:rsidR="00BF60F9" w:rsidRPr="00DE41EE">
                      <w:rPr>
                        <w:sz w:val="16"/>
                        <w:szCs w:val="16"/>
                      </w:rPr>
                      <w:t xml:space="preserve"> </w:t>
                    </w:r>
                    <w:r w:rsidR="00364D9C" w:rsidRPr="00DE41EE">
                      <w:rPr>
                        <w:sz w:val="16"/>
                        <w:szCs w:val="16"/>
                      </w:rPr>
                      <w:fldChar w:fldCharType="begin"/>
                    </w:r>
                    <w:r w:rsidR="00364D9C" w:rsidRPr="00DE41EE">
                      <w:rPr>
                        <w:sz w:val="16"/>
                        <w:szCs w:val="16"/>
                      </w:rPr>
                      <w:instrText xml:space="preserve"> NUMPAGES  \* Arabic  \* MERGEFORMAT </w:instrText>
                    </w:r>
                    <w:r w:rsidR="00364D9C" w:rsidRPr="00DE41EE">
                      <w:rPr>
                        <w:sz w:val="16"/>
                        <w:szCs w:val="16"/>
                      </w:rPr>
                      <w:fldChar w:fldCharType="separate"/>
                    </w:r>
                    <w:r w:rsidR="00364D9C" w:rsidRPr="00DE41EE">
                      <w:rPr>
                        <w:sz w:val="16"/>
                        <w:szCs w:val="16"/>
                      </w:rPr>
                      <w:t>2</w:t>
                    </w:r>
                    <w:r w:rsidR="00364D9C" w:rsidRPr="00DE41EE">
                      <w:rPr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16A0AC" w14:textId="77777777" w:rsidR="00F44746" w:rsidRPr="00DE41EE" w:rsidRDefault="001158B4" w:rsidP="00364D9C">
    <w:pPr>
      <w:pStyle w:val="Voettekst"/>
      <w:jc w:val="right"/>
      <w:rPr>
        <w:sz w:val="18"/>
        <w:szCs w:val="18"/>
      </w:rPr>
    </w:pPr>
    <w:r w:rsidRPr="00DE41EE">
      <w:rPr>
        <w:noProof/>
        <w14:ligatures w14:val="standardContextual"/>
      </w:rPr>
      <w:drawing>
        <wp:anchor distT="0" distB="0" distL="114300" distR="114300" simplePos="0" relativeHeight="251658239" behindDoc="1" locked="0" layoutInCell="1" allowOverlap="1" wp14:anchorId="624CD841" wp14:editId="1620BC0B">
          <wp:simplePos x="0" y="0"/>
          <wp:positionH relativeFrom="page">
            <wp:align>left</wp:align>
          </wp:positionH>
          <wp:positionV relativeFrom="page">
            <wp:align>bottom</wp:align>
          </wp:positionV>
          <wp:extent cx="7559997" cy="1474708"/>
          <wp:effectExtent l="0" t="0" r="0" b="0"/>
          <wp:wrapNone/>
          <wp:docPr id="1990382583" name="Graphic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90382583" name="Graphic 5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997" cy="147470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A1EEA82" w14:textId="77777777" w:rsidR="00F44746" w:rsidRPr="00DE41EE" w:rsidRDefault="00F44746" w:rsidP="00364D9C">
    <w:pPr>
      <w:pStyle w:val="Voettekst"/>
      <w:jc w:val="right"/>
    </w:pPr>
  </w:p>
  <w:p w14:paraId="4F17592A" w14:textId="77777777" w:rsidR="00F44746" w:rsidRPr="00DE41EE" w:rsidRDefault="00F44746" w:rsidP="00364D9C">
    <w:pPr>
      <w:pStyle w:val="Voettekst"/>
      <w:jc w:val="right"/>
    </w:pPr>
  </w:p>
  <w:p w14:paraId="4DC4753A" w14:textId="77777777" w:rsidR="00F44746" w:rsidRPr="00DE41EE" w:rsidRDefault="00F44746" w:rsidP="00364D9C">
    <w:pPr>
      <w:pStyle w:val="Voettekst"/>
      <w:jc w:val="right"/>
    </w:pPr>
  </w:p>
  <w:p w14:paraId="04D20B2A" w14:textId="77777777" w:rsidR="00D52AC4" w:rsidRPr="00DE41EE" w:rsidRDefault="00D52AC4" w:rsidP="00364D9C">
    <w:pPr>
      <w:pStyle w:val="Voettekst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758AD4" w14:textId="77777777" w:rsidR="0062570B" w:rsidRPr="00DE41EE" w:rsidRDefault="0062570B" w:rsidP="00B70FFA">
      <w:r w:rsidRPr="00DE41EE">
        <w:separator/>
      </w:r>
    </w:p>
  </w:footnote>
  <w:footnote w:type="continuationSeparator" w:id="0">
    <w:p w14:paraId="610C5EEC" w14:textId="77777777" w:rsidR="0062570B" w:rsidRPr="00DE41EE" w:rsidRDefault="0062570B" w:rsidP="00B70FFA">
      <w:r w:rsidRPr="00DE41EE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CA1C4" w14:textId="77777777" w:rsidR="00B70FFA" w:rsidRPr="00DE41EE" w:rsidRDefault="00935F52" w:rsidP="00B70FFA">
    <w:pPr>
      <w:pStyle w:val="Koptekst"/>
    </w:pPr>
    <w:r w:rsidRPr="00DE41EE">
      <w:rPr>
        <w:noProof/>
        <w14:ligatures w14:val="standardContextual"/>
      </w:rPr>
      <w:drawing>
        <wp:anchor distT="0" distB="0" distL="114300" distR="114300" simplePos="0" relativeHeight="251656189" behindDoc="1" locked="0" layoutInCell="1" allowOverlap="1" wp14:anchorId="2484045D" wp14:editId="7149B1A8">
          <wp:simplePos x="0" y="0"/>
          <wp:positionH relativeFrom="page">
            <wp:align>right</wp:align>
          </wp:positionH>
          <wp:positionV relativeFrom="page">
            <wp:align>center</wp:align>
          </wp:positionV>
          <wp:extent cx="3780000" cy="10918800"/>
          <wp:effectExtent l="0" t="0" r="0" b="3810"/>
          <wp:wrapNone/>
          <wp:docPr id="1570481193" name="Graphic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0481193" name="Graphic 3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780000" cy="10918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50A3B" w:rsidRPr="00DE41EE">
      <w:rPr>
        <w:noProof/>
        <w14:ligatures w14:val="standardContextual"/>
      </w:rPr>
      <w:drawing>
        <wp:anchor distT="0" distB="0" distL="114300" distR="114300" simplePos="0" relativeHeight="251657214" behindDoc="1" locked="0" layoutInCell="1" allowOverlap="1" wp14:anchorId="6CDAF533" wp14:editId="47F67908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2754000" cy="2160000"/>
          <wp:effectExtent l="0" t="0" r="0" b="0"/>
          <wp:wrapNone/>
          <wp:docPr id="1460019531" name="Graphic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60019531" name="Graphic 2"/>
                  <pic:cNvPicPr/>
                </pic:nvPicPr>
                <pic:blipFill>
                  <a:blip r:embed="rId3">
                    <a:extLst>
                      <a:ext uri="{96DAC541-7B7A-43D3-8B79-37D633B846F1}">
                        <asvg:svgBlip xmlns:asvg="http://schemas.microsoft.com/office/drawing/2016/SVG/main" r:embed="rId4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54000" cy="216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DB686E9" w14:textId="77777777" w:rsidR="00B70FFA" w:rsidRPr="00DE41EE" w:rsidRDefault="00B70FFA" w:rsidP="00B70FFA">
    <w:pPr>
      <w:pStyle w:val="Koptekst"/>
    </w:pPr>
  </w:p>
  <w:p w14:paraId="6E628703" w14:textId="77777777" w:rsidR="00B70FFA" w:rsidRPr="00DE41EE" w:rsidRDefault="00B70FFA" w:rsidP="00B70FFA">
    <w:pPr>
      <w:pStyle w:val="Koptekst"/>
    </w:pPr>
  </w:p>
  <w:p w14:paraId="54E26D48" w14:textId="77777777" w:rsidR="00B70FFA" w:rsidRPr="00DE41EE" w:rsidRDefault="00B70FFA" w:rsidP="00B70FFA">
    <w:pPr>
      <w:pStyle w:val="Koptekst"/>
    </w:pPr>
  </w:p>
  <w:p w14:paraId="0D875247" w14:textId="77777777" w:rsidR="00B70FFA" w:rsidRPr="00DE41EE" w:rsidRDefault="00B70FFA" w:rsidP="00B70FFA">
    <w:pPr>
      <w:pStyle w:val="Koptekst"/>
    </w:pPr>
  </w:p>
  <w:p w14:paraId="1B6C2F95" w14:textId="77777777" w:rsidR="00B70FFA" w:rsidRPr="00DE41EE" w:rsidRDefault="00B70FFA" w:rsidP="00B70FFA">
    <w:pPr>
      <w:pStyle w:val="Koptekst"/>
    </w:pPr>
  </w:p>
  <w:p w14:paraId="206A2D0A" w14:textId="77777777" w:rsidR="00B70FFA" w:rsidRPr="00DE41EE" w:rsidRDefault="006C4051" w:rsidP="00B70FFA">
    <w:pPr>
      <w:pStyle w:val="Koptekst"/>
    </w:pPr>
    <w:r w:rsidRPr="00DE41EE">
      <w:rPr>
        <w:noProof/>
        <w14:ligatures w14:val="standardContextual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4D8FBA4C" wp14:editId="6801FB04">
              <wp:simplePos x="0" y="0"/>
              <wp:positionH relativeFrom="page">
                <wp:posOffset>273685</wp:posOffset>
              </wp:positionH>
              <wp:positionV relativeFrom="page">
                <wp:posOffset>3600450</wp:posOffset>
              </wp:positionV>
              <wp:extent cx="180000" cy="0"/>
              <wp:effectExtent l="0" t="0" r="10795" b="12700"/>
              <wp:wrapNone/>
              <wp:docPr id="1681784293" name="Rechte verbindingslijn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80000" cy="0"/>
                      </a:xfrm>
                      <a:prstGeom prst="line">
                        <a:avLst/>
                      </a:prstGeom>
                      <a:ln>
                        <a:solidFill>
                          <a:schemeClr val="tx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2F533517" id="Rechte verbindingslijn 3" o:spid="_x0000_s1026" style="position:absolute;z-index:251672576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21.55pt,283.5pt" to="35.7pt,28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" strokecolor="#f3364c [3215]" strokeweight=".5pt">
              <v:stroke joinstyle="miter"/>
              <w10:wrap anchorx="page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02pt;height:88.5pt" o:bullet="t">
        <v:imagedata r:id="rId1" o:title="H_slashes"/>
      </v:shape>
    </w:pict>
  </w:numPicBullet>
  <w:abstractNum w:abstractNumId="0" w15:restartNumberingAfterBreak="0">
    <w:nsid w:val="0A075365"/>
    <w:multiLevelType w:val="hybridMultilevel"/>
    <w:tmpl w:val="07A49BF2"/>
    <w:lvl w:ilvl="0" w:tplc="C18E0A62">
      <w:start w:val="1"/>
      <w:numFmt w:val="bullet"/>
      <w:pStyle w:val="HOpsomming1"/>
      <w:lvlText w:val="•"/>
      <w:lvlJc w:val="left"/>
      <w:pPr>
        <w:ind w:left="360" w:hanging="360"/>
      </w:pPr>
      <w:rPr>
        <w:rFonts w:ascii="Arial Vet" w:hAnsi="Arial Vet" w:cs="Arial" w:hint="default"/>
        <w:b/>
        <w:i w:val="0"/>
        <w:color w:val="auto"/>
        <w:sz w:val="20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4E49EE"/>
    <w:multiLevelType w:val="hybridMultilevel"/>
    <w:tmpl w:val="28C6B228"/>
    <w:lvl w:ilvl="0" w:tplc="58761EA0">
      <w:start w:val="1"/>
      <w:numFmt w:val="decimal"/>
      <w:pStyle w:val="WNummering"/>
      <w:lvlText w:val="%1."/>
      <w:lvlJc w:val="left"/>
      <w:pPr>
        <w:ind w:left="360" w:hanging="360"/>
      </w:pPr>
      <w:rPr>
        <w:rFonts w:asciiTheme="minorHAnsi" w:hAnsiTheme="minorHAnsi" w:cs="Times New Roman" w:hint="default"/>
        <w:b w:val="0"/>
        <w:i w:val="0"/>
        <w:color w:val="auto"/>
        <w:sz w:val="18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3C6B23"/>
    <w:multiLevelType w:val="hybridMultilevel"/>
    <w:tmpl w:val="F7B6CA34"/>
    <w:lvl w:ilvl="0" w:tplc="2CC4C738">
      <w:start w:val="1"/>
      <w:numFmt w:val="bullet"/>
      <w:lvlText w:val="­"/>
      <w:lvlJc w:val="left"/>
      <w:pPr>
        <w:ind w:left="720" w:hanging="360"/>
      </w:pPr>
      <w:rPr>
        <w:rFonts w:ascii="Coo Hew" w:hAnsi="Coo H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7B20B6"/>
    <w:multiLevelType w:val="hybridMultilevel"/>
    <w:tmpl w:val="3236D2D8"/>
    <w:lvl w:ilvl="0" w:tplc="0634535A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="Times New Roman" w:hint="default"/>
        <w:color w:val="F3364C" w:themeColor="text2"/>
        <w:sz w:val="18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4652F7"/>
    <w:multiLevelType w:val="hybridMultilevel"/>
    <w:tmpl w:val="454844EC"/>
    <w:lvl w:ilvl="0" w:tplc="728E41FA">
      <w:start w:val="1"/>
      <w:numFmt w:val="bullet"/>
      <w:pStyle w:val="WOpsomming2"/>
      <w:lvlText w:val="•"/>
      <w:lvlJc w:val="left"/>
      <w:pPr>
        <w:ind w:left="598" w:hanging="360"/>
      </w:pPr>
      <w:rPr>
        <w:rFonts w:ascii="Arial Vet" w:hAnsi="Arial Vet" w:cs="Arial" w:hint="default"/>
        <w:b w:val="0"/>
        <w:i w:val="0"/>
        <w:color w:val="7F7F7F" w:themeColor="text1" w:themeTint="80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ED312D"/>
    <w:multiLevelType w:val="multilevel"/>
    <w:tmpl w:val="07A49BF2"/>
    <w:styleLink w:val="Huidigelijst1"/>
    <w:lvl w:ilvl="0">
      <w:start w:val="1"/>
      <w:numFmt w:val="bullet"/>
      <w:lvlText w:val="•"/>
      <w:lvlJc w:val="left"/>
      <w:pPr>
        <w:ind w:left="360" w:hanging="360"/>
      </w:pPr>
      <w:rPr>
        <w:rFonts w:ascii="Arial Vet" w:hAnsi="Arial Vet" w:cs="Arial" w:hint="default"/>
        <w:b/>
        <w:i w:val="0"/>
        <w:color w:val="auto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CB0FFB"/>
    <w:multiLevelType w:val="hybridMultilevel"/>
    <w:tmpl w:val="8F2284D8"/>
    <w:lvl w:ilvl="0" w:tplc="C456BFBC">
      <w:start w:val="1"/>
      <w:numFmt w:val="bullet"/>
      <w:pStyle w:val="WOpsomming3"/>
      <w:lvlText w:val="◦"/>
      <w:lvlJc w:val="left"/>
      <w:pPr>
        <w:ind w:left="836" w:hanging="360"/>
      </w:pPr>
      <w:rPr>
        <w:rFonts w:ascii="Arial Vet" w:hAnsi="Arial Vet" w:cs="Arial" w:hint="default"/>
        <w:b/>
        <w:i w:val="0"/>
        <w:color w:val="auto"/>
      </w:rPr>
    </w:lvl>
    <w:lvl w:ilvl="1" w:tplc="0813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7" w15:restartNumberingAfterBreak="0">
    <w:nsid w:val="4C9379BD"/>
    <w:multiLevelType w:val="hybridMultilevel"/>
    <w:tmpl w:val="43EADDDC"/>
    <w:lvl w:ilvl="0" w:tplc="0062213E">
      <w:start w:val="1"/>
      <w:numFmt w:val="bullet"/>
      <w:lvlText w:val="□"/>
      <w:lvlJc w:val="left"/>
      <w:pPr>
        <w:ind w:left="720" w:hanging="360"/>
      </w:pPr>
      <w:rPr>
        <w:rFonts w:ascii="Arial" w:hAnsi="Arial" w:cs="Arial" w:hint="default"/>
        <w:sz w:val="40"/>
        <w:szCs w:val="40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32B6C1B"/>
    <w:multiLevelType w:val="hybridMultilevel"/>
    <w:tmpl w:val="0758FD26"/>
    <w:lvl w:ilvl="0" w:tplc="583C8666">
      <w:start w:val="1"/>
      <w:numFmt w:val="bullet"/>
      <w:lvlText w:val=""/>
      <w:lvlPicBulletId w:val="0"/>
      <w:lvlJc w:val="left"/>
      <w:pPr>
        <w:ind w:left="836" w:hanging="360"/>
      </w:pPr>
      <w:rPr>
        <w:rFonts w:ascii="Symbol" w:hAnsi="Symbol" w:hint="default"/>
        <w:b w:val="0"/>
        <w:i w:val="0"/>
        <w:color w:val="auto"/>
        <w:sz w:val="36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DF25E24"/>
    <w:multiLevelType w:val="multilevel"/>
    <w:tmpl w:val="3E70A0EE"/>
    <w:styleLink w:val="Huidigelijst2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="Times New Roman" w:hint="default"/>
        <w:b/>
        <w:i w:val="0"/>
        <w:color w:val="F3364C" w:themeColor="text2"/>
        <w:sz w:val="1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468934357">
    <w:abstractNumId w:val="2"/>
  </w:num>
  <w:num w:numId="2" w16cid:durableId="256713438">
    <w:abstractNumId w:val="7"/>
  </w:num>
  <w:num w:numId="3" w16cid:durableId="1386022895">
    <w:abstractNumId w:val="0"/>
  </w:num>
  <w:num w:numId="4" w16cid:durableId="283002362">
    <w:abstractNumId w:val="4"/>
  </w:num>
  <w:num w:numId="5" w16cid:durableId="971907452">
    <w:abstractNumId w:val="6"/>
  </w:num>
  <w:num w:numId="6" w16cid:durableId="463426139">
    <w:abstractNumId w:val="3"/>
  </w:num>
  <w:num w:numId="7" w16cid:durableId="1727947924">
    <w:abstractNumId w:val="8"/>
  </w:num>
  <w:num w:numId="8" w16cid:durableId="1230925568">
    <w:abstractNumId w:val="1"/>
  </w:num>
  <w:num w:numId="9" w16cid:durableId="1056120729">
    <w:abstractNumId w:val="5"/>
  </w:num>
  <w:num w:numId="10" w16cid:durableId="139816438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drawingGridHorizontalSpacing w:val="476"/>
  <w:drawingGridVerticalSpacing w:val="476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FAD"/>
    <w:rsid w:val="000209A2"/>
    <w:rsid w:val="00025844"/>
    <w:rsid w:val="00030FAC"/>
    <w:rsid w:val="000420C8"/>
    <w:rsid w:val="00055E88"/>
    <w:rsid w:val="00064934"/>
    <w:rsid w:val="00071E4E"/>
    <w:rsid w:val="00077BDB"/>
    <w:rsid w:val="000918CA"/>
    <w:rsid w:val="000A388E"/>
    <w:rsid w:val="000A7298"/>
    <w:rsid w:val="000C2438"/>
    <w:rsid w:val="000D2331"/>
    <w:rsid w:val="000D7E94"/>
    <w:rsid w:val="000E17CD"/>
    <w:rsid w:val="000F3C51"/>
    <w:rsid w:val="0010631F"/>
    <w:rsid w:val="001158B4"/>
    <w:rsid w:val="00132B17"/>
    <w:rsid w:val="0014535D"/>
    <w:rsid w:val="00160CF2"/>
    <w:rsid w:val="00166521"/>
    <w:rsid w:val="001671DD"/>
    <w:rsid w:val="00186C08"/>
    <w:rsid w:val="0019445D"/>
    <w:rsid w:val="00195168"/>
    <w:rsid w:val="001B1B6F"/>
    <w:rsid w:val="001C7701"/>
    <w:rsid w:val="001E0F82"/>
    <w:rsid w:val="001E622F"/>
    <w:rsid w:val="00210D97"/>
    <w:rsid w:val="00211506"/>
    <w:rsid w:val="00243BDD"/>
    <w:rsid w:val="0024431F"/>
    <w:rsid w:val="00246A24"/>
    <w:rsid w:val="00255459"/>
    <w:rsid w:val="002558BA"/>
    <w:rsid w:val="0025646B"/>
    <w:rsid w:val="00266BEF"/>
    <w:rsid w:val="00266FEF"/>
    <w:rsid w:val="00274950"/>
    <w:rsid w:val="00282327"/>
    <w:rsid w:val="00283FC3"/>
    <w:rsid w:val="002840A9"/>
    <w:rsid w:val="00287694"/>
    <w:rsid w:val="00296704"/>
    <w:rsid w:val="002A745C"/>
    <w:rsid w:val="002B3EE8"/>
    <w:rsid w:val="002F3FDD"/>
    <w:rsid w:val="002F60B8"/>
    <w:rsid w:val="003112F3"/>
    <w:rsid w:val="003208B4"/>
    <w:rsid w:val="0032789A"/>
    <w:rsid w:val="0033484D"/>
    <w:rsid w:val="003354E1"/>
    <w:rsid w:val="003376AD"/>
    <w:rsid w:val="0034386F"/>
    <w:rsid w:val="003577CF"/>
    <w:rsid w:val="00364D9C"/>
    <w:rsid w:val="00366276"/>
    <w:rsid w:val="00382B04"/>
    <w:rsid w:val="0038384D"/>
    <w:rsid w:val="00396A05"/>
    <w:rsid w:val="00396FE5"/>
    <w:rsid w:val="003B2D11"/>
    <w:rsid w:val="003E5AE5"/>
    <w:rsid w:val="003F24BE"/>
    <w:rsid w:val="003F3775"/>
    <w:rsid w:val="003F3829"/>
    <w:rsid w:val="003F3A9E"/>
    <w:rsid w:val="00401FE5"/>
    <w:rsid w:val="0042110B"/>
    <w:rsid w:val="004366A2"/>
    <w:rsid w:val="0043789C"/>
    <w:rsid w:val="004760A5"/>
    <w:rsid w:val="00493346"/>
    <w:rsid w:val="004A4135"/>
    <w:rsid w:val="004A4747"/>
    <w:rsid w:val="004F1F34"/>
    <w:rsid w:val="00504B1E"/>
    <w:rsid w:val="00531AD6"/>
    <w:rsid w:val="00533094"/>
    <w:rsid w:val="00545A72"/>
    <w:rsid w:val="005B2B28"/>
    <w:rsid w:val="005B5E13"/>
    <w:rsid w:val="005C68C7"/>
    <w:rsid w:val="005E2467"/>
    <w:rsid w:val="00612080"/>
    <w:rsid w:val="006231F2"/>
    <w:rsid w:val="00623F1D"/>
    <w:rsid w:val="0062570B"/>
    <w:rsid w:val="00637F39"/>
    <w:rsid w:val="006526F9"/>
    <w:rsid w:val="00675D3C"/>
    <w:rsid w:val="00685803"/>
    <w:rsid w:val="006945C2"/>
    <w:rsid w:val="00697068"/>
    <w:rsid w:val="006A46F6"/>
    <w:rsid w:val="006B20B3"/>
    <w:rsid w:val="006B650A"/>
    <w:rsid w:val="006C37FD"/>
    <w:rsid w:val="006C3E65"/>
    <w:rsid w:val="006C4051"/>
    <w:rsid w:val="006E68B5"/>
    <w:rsid w:val="0072394C"/>
    <w:rsid w:val="00731959"/>
    <w:rsid w:val="00734A69"/>
    <w:rsid w:val="00750A3B"/>
    <w:rsid w:val="0075284C"/>
    <w:rsid w:val="00753C66"/>
    <w:rsid w:val="00762A6F"/>
    <w:rsid w:val="00763EFF"/>
    <w:rsid w:val="00771FAD"/>
    <w:rsid w:val="007949E0"/>
    <w:rsid w:val="007959C5"/>
    <w:rsid w:val="00797F46"/>
    <w:rsid w:val="007B65AC"/>
    <w:rsid w:val="007D3628"/>
    <w:rsid w:val="007D4572"/>
    <w:rsid w:val="007E7267"/>
    <w:rsid w:val="007E7A4C"/>
    <w:rsid w:val="0080505F"/>
    <w:rsid w:val="008069F2"/>
    <w:rsid w:val="00811408"/>
    <w:rsid w:val="00823241"/>
    <w:rsid w:val="00827948"/>
    <w:rsid w:val="0085130D"/>
    <w:rsid w:val="00853DB2"/>
    <w:rsid w:val="00876948"/>
    <w:rsid w:val="0089489C"/>
    <w:rsid w:val="00895AC6"/>
    <w:rsid w:val="008B20D3"/>
    <w:rsid w:val="008C079D"/>
    <w:rsid w:val="008D4C44"/>
    <w:rsid w:val="008E413A"/>
    <w:rsid w:val="009117B1"/>
    <w:rsid w:val="00913527"/>
    <w:rsid w:val="0093066D"/>
    <w:rsid w:val="00932BBF"/>
    <w:rsid w:val="009343EF"/>
    <w:rsid w:val="009348B8"/>
    <w:rsid w:val="00935F52"/>
    <w:rsid w:val="0097701F"/>
    <w:rsid w:val="00990ECC"/>
    <w:rsid w:val="009A17E4"/>
    <w:rsid w:val="009C0E80"/>
    <w:rsid w:val="009D146B"/>
    <w:rsid w:val="009D63B5"/>
    <w:rsid w:val="009E51EB"/>
    <w:rsid w:val="009E7C01"/>
    <w:rsid w:val="009F38B3"/>
    <w:rsid w:val="00A3239A"/>
    <w:rsid w:val="00A536D3"/>
    <w:rsid w:val="00A67B2E"/>
    <w:rsid w:val="00A67F6C"/>
    <w:rsid w:val="00A80025"/>
    <w:rsid w:val="00A837B3"/>
    <w:rsid w:val="00A867F6"/>
    <w:rsid w:val="00A95093"/>
    <w:rsid w:val="00AA648A"/>
    <w:rsid w:val="00AB0A56"/>
    <w:rsid w:val="00AB0B0C"/>
    <w:rsid w:val="00AB62C0"/>
    <w:rsid w:val="00AB6901"/>
    <w:rsid w:val="00AC3EFA"/>
    <w:rsid w:val="00AC6083"/>
    <w:rsid w:val="00AD0609"/>
    <w:rsid w:val="00AE28E4"/>
    <w:rsid w:val="00B0622A"/>
    <w:rsid w:val="00B35A9C"/>
    <w:rsid w:val="00B61604"/>
    <w:rsid w:val="00B61926"/>
    <w:rsid w:val="00B70FFA"/>
    <w:rsid w:val="00B74057"/>
    <w:rsid w:val="00B75687"/>
    <w:rsid w:val="00B86B79"/>
    <w:rsid w:val="00BA0C64"/>
    <w:rsid w:val="00BA2A8F"/>
    <w:rsid w:val="00BD3717"/>
    <w:rsid w:val="00BE16B7"/>
    <w:rsid w:val="00BF3E2C"/>
    <w:rsid w:val="00BF60F9"/>
    <w:rsid w:val="00C33D1D"/>
    <w:rsid w:val="00C45341"/>
    <w:rsid w:val="00C56181"/>
    <w:rsid w:val="00C5637B"/>
    <w:rsid w:val="00C702D0"/>
    <w:rsid w:val="00C706E5"/>
    <w:rsid w:val="00C71B1D"/>
    <w:rsid w:val="00CA19DB"/>
    <w:rsid w:val="00CB582E"/>
    <w:rsid w:val="00CC772A"/>
    <w:rsid w:val="00CD62FE"/>
    <w:rsid w:val="00CE692F"/>
    <w:rsid w:val="00CE73E8"/>
    <w:rsid w:val="00CF0B49"/>
    <w:rsid w:val="00CF69A3"/>
    <w:rsid w:val="00CF6CD1"/>
    <w:rsid w:val="00D05E0B"/>
    <w:rsid w:val="00D14301"/>
    <w:rsid w:val="00D20E18"/>
    <w:rsid w:val="00D2387B"/>
    <w:rsid w:val="00D4120B"/>
    <w:rsid w:val="00D4396E"/>
    <w:rsid w:val="00D4712D"/>
    <w:rsid w:val="00D52AC4"/>
    <w:rsid w:val="00D714FB"/>
    <w:rsid w:val="00D77F35"/>
    <w:rsid w:val="00D808D4"/>
    <w:rsid w:val="00D8202B"/>
    <w:rsid w:val="00DB5A64"/>
    <w:rsid w:val="00DC0B14"/>
    <w:rsid w:val="00DC365E"/>
    <w:rsid w:val="00DD0049"/>
    <w:rsid w:val="00DE41EE"/>
    <w:rsid w:val="00DE6482"/>
    <w:rsid w:val="00DE6936"/>
    <w:rsid w:val="00DF1F24"/>
    <w:rsid w:val="00DF43C9"/>
    <w:rsid w:val="00E04292"/>
    <w:rsid w:val="00E0593F"/>
    <w:rsid w:val="00E13085"/>
    <w:rsid w:val="00E54251"/>
    <w:rsid w:val="00E62CA3"/>
    <w:rsid w:val="00E71BF1"/>
    <w:rsid w:val="00E90329"/>
    <w:rsid w:val="00E921DC"/>
    <w:rsid w:val="00EA401E"/>
    <w:rsid w:val="00EC2A78"/>
    <w:rsid w:val="00ED443C"/>
    <w:rsid w:val="00EE3CC3"/>
    <w:rsid w:val="00EF1382"/>
    <w:rsid w:val="00EF4788"/>
    <w:rsid w:val="00F021C2"/>
    <w:rsid w:val="00F267E2"/>
    <w:rsid w:val="00F27C4F"/>
    <w:rsid w:val="00F31A81"/>
    <w:rsid w:val="00F3261C"/>
    <w:rsid w:val="00F44746"/>
    <w:rsid w:val="00F45184"/>
    <w:rsid w:val="00F4587A"/>
    <w:rsid w:val="00F658AE"/>
    <w:rsid w:val="00F857A7"/>
    <w:rsid w:val="00F87531"/>
    <w:rsid w:val="00FB5EF2"/>
    <w:rsid w:val="00FB7BF1"/>
    <w:rsid w:val="00FE0AEE"/>
    <w:rsid w:val="00FE3DA5"/>
    <w:rsid w:val="00FE6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3CAD52"/>
  <w15:chartTrackingRefBased/>
  <w15:docId w15:val="{252D3B04-F932-4746-88A5-5E6783E95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uiPriority="21" w:qFormat="1"/>
    <w:lsdException w:name="Subtle Reference" w:semiHidden="1" w:uiPriority="31" w:unhideWhenUsed="1" w:qFormat="1"/>
    <w:lsdException w:name="Intense Reference" w:uiPriority="32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C0E80"/>
    <w:pPr>
      <w:spacing w:after="0" w:line="260" w:lineRule="exact"/>
    </w:pPr>
    <w:rPr>
      <w:rFonts w:cs="Times New Roman"/>
      <w:sz w:val="20"/>
      <w:szCs w:val="20"/>
      <w14:ligatures w14:val="none"/>
    </w:rPr>
  </w:style>
  <w:style w:type="paragraph" w:styleId="Kop1">
    <w:name w:val="heading 1"/>
    <w:basedOn w:val="Standaard"/>
    <w:next w:val="Standaard"/>
    <w:link w:val="Kop1Char"/>
    <w:uiPriority w:val="10"/>
    <w:semiHidden/>
    <w:qFormat/>
    <w:rsid w:val="00266BEF"/>
    <w:pPr>
      <w:keepNext/>
      <w:outlineLvl w:val="0"/>
    </w:pPr>
    <w:rPr>
      <w:rFonts w:cs="Arial"/>
      <w:b/>
      <w:bCs/>
      <w:color w:val="1E64C8"/>
      <w:kern w:val="32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semiHidden/>
    <w:qFormat/>
    <w:rsid w:val="00266BEF"/>
    <w:pPr>
      <w:keepNext/>
      <w:keepLines/>
      <w:spacing w:before="40"/>
      <w:outlineLvl w:val="1"/>
    </w:pPr>
    <w:rPr>
      <w:rFonts w:eastAsiaTheme="majorEastAsia" w:cstheme="majorBidi"/>
      <w:color w:val="1E64C8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11"/>
    <w:semiHidden/>
    <w:qFormat/>
    <w:rsid w:val="00266BEF"/>
    <w:pPr>
      <w:keepNext/>
      <w:outlineLvl w:val="2"/>
    </w:pPr>
    <w:rPr>
      <w:b/>
      <w:snapToGrid w:val="0"/>
      <w:sz w:val="24"/>
    </w:rPr>
  </w:style>
  <w:style w:type="paragraph" w:styleId="Kop4">
    <w:name w:val="heading 4"/>
    <w:basedOn w:val="Standaard"/>
    <w:next w:val="Standaard"/>
    <w:link w:val="Kop4Char"/>
    <w:uiPriority w:val="9"/>
    <w:semiHidden/>
    <w:qFormat/>
    <w:rsid w:val="00B70F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781F1E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B70FFA"/>
    <w:pPr>
      <w:keepNext/>
      <w:keepLines/>
      <w:spacing w:before="80" w:after="40"/>
      <w:outlineLvl w:val="4"/>
    </w:pPr>
    <w:rPr>
      <w:rFonts w:eastAsiaTheme="majorEastAsia" w:cstheme="majorBidi"/>
      <w:color w:val="781F1E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B70FF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B70FF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B70FF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B70FF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tekst">
    <w:name w:val="footer"/>
    <w:basedOn w:val="Standaard"/>
    <w:link w:val="VoettekstChar"/>
    <w:uiPriority w:val="99"/>
    <w:unhideWhenUsed/>
    <w:rsid w:val="00AC6083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AC6083"/>
  </w:style>
  <w:style w:type="character" w:customStyle="1" w:styleId="Kop1Char">
    <w:name w:val="Kop 1 Char"/>
    <w:basedOn w:val="Standaardalinea-lettertype"/>
    <w:link w:val="Kop1"/>
    <w:uiPriority w:val="10"/>
    <w:semiHidden/>
    <w:rsid w:val="0019445D"/>
    <w:rPr>
      <w:rFonts w:cs="Arial"/>
      <w:b/>
      <w:bCs/>
      <w:noProof/>
      <w:color w:val="1E64C8"/>
      <w:kern w:val="32"/>
      <w:sz w:val="32"/>
      <w:szCs w:val="32"/>
      <w14:ligatures w14:val="none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19445D"/>
    <w:rPr>
      <w:rFonts w:eastAsiaTheme="majorEastAsia" w:cstheme="majorBidi"/>
      <w:noProof/>
      <w:color w:val="1E64C8"/>
      <w:sz w:val="24"/>
      <w:szCs w:val="26"/>
      <w14:ligatures w14:val="none"/>
    </w:rPr>
  </w:style>
  <w:style w:type="character" w:customStyle="1" w:styleId="Kop3Char">
    <w:name w:val="Kop 3 Char"/>
    <w:basedOn w:val="Standaardalinea-lettertype"/>
    <w:link w:val="Kop3"/>
    <w:uiPriority w:val="11"/>
    <w:semiHidden/>
    <w:rsid w:val="0019445D"/>
    <w:rPr>
      <w:rFonts w:cs="Times New Roman"/>
      <w:b/>
      <w:noProof/>
      <w:snapToGrid w:val="0"/>
      <w:sz w:val="24"/>
      <w:szCs w:val="20"/>
      <w14:ligatures w14:val="none"/>
    </w:rPr>
  </w:style>
  <w:style w:type="paragraph" w:styleId="Lijstalinea">
    <w:name w:val="List Paragraph"/>
    <w:basedOn w:val="Standaard"/>
    <w:uiPriority w:val="34"/>
    <w:unhideWhenUsed/>
    <w:rsid w:val="000F3C51"/>
    <w:pPr>
      <w:ind w:left="720"/>
      <w:contextualSpacing/>
    </w:pPr>
  </w:style>
  <w:style w:type="character" w:customStyle="1" w:styleId="Kop4Char">
    <w:name w:val="Kop 4 Char"/>
    <w:basedOn w:val="Standaardalinea-lettertype"/>
    <w:link w:val="Kop4"/>
    <w:uiPriority w:val="9"/>
    <w:semiHidden/>
    <w:rsid w:val="0019445D"/>
    <w:rPr>
      <w:rFonts w:eastAsiaTheme="majorEastAsia" w:cstheme="majorBidi"/>
      <w:i/>
      <w:iCs/>
      <w:noProof/>
      <w:color w:val="781F1E" w:themeColor="accent1" w:themeShade="BF"/>
      <w:sz w:val="20"/>
      <w:szCs w:val="20"/>
      <w14:ligatures w14:val="none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B70FFA"/>
    <w:rPr>
      <w:rFonts w:eastAsiaTheme="majorEastAsia" w:cstheme="majorBidi"/>
      <w:color w:val="781F1E" w:themeColor="accent1" w:themeShade="BF"/>
      <w:sz w:val="18"/>
      <w:szCs w:val="20"/>
      <w14:ligatures w14:val="none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B70FFA"/>
    <w:rPr>
      <w:rFonts w:eastAsiaTheme="majorEastAsia" w:cstheme="majorBidi"/>
      <w:i/>
      <w:iCs/>
      <w:color w:val="595959" w:themeColor="text1" w:themeTint="A6"/>
      <w:sz w:val="18"/>
      <w:szCs w:val="20"/>
      <w14:ligatures w14:val="none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B70FFA"/>
    <w:rPr>
      <w:rFonts w:eastAsiaTheme="majorEastAsia" w:cstheme="majorBidi"/>
      <w:color w:val="595959" w:themeColor="text1" w:themeTint="A6"/>
      <w:sz w:val="18"/>
      <w:szCs w:val="20"/>
      <w14:ligatures w14:val="none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B70FFA"/>
    <w:rPr>
      <w:rFonts w:eastAsiaTheme="majorEastAsia" w:cstheme="majorBidi"/>
      <w:i/>
      <w:iCs/>
      <w:color w:val="272727" w:themeColor="text1" w:themeTint="D8"/>
      <w:sz w:val="18"/>
      <w:szCs w:val="20"/>
      <w14:ligatures w14:val="none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B70FFA"/>
    <w:rPr>
      <w:rFonts w:eastAsiaTheme="majorEastAsia" w:cstheme="majorBidi"/>
      <w:color w:val="272727" w:themeColor="text1" w:themeTint="D8"/>
      <w:sz w:val="18"/>
      <w:szCs w:val="20"/>
      <w14:ligatures w14:val="none"/>
    </w:rPr>
  </w:style>
  <w:style w:type="paragraph" w:styleId="Titel">
    <w:name w:val="Title"/>
    <w:basedOn w:val="Standaard"/>
    <w:next w:val="Standaard"/>
    <w:link w:val="TitelChar"/>
    <w:uiPriority w:val="10"/>
    <w:semiHidden/>
    <w:qFormat/>
    <w:rsid w:val="00B70FF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semiHidden/>
    <w:rsid w:val="0019445D"/>
    <w:rPr>
      <w:rFonts w:asciiTheme="majorHAnsi" w:eastAsiaTheme="majorEastAsia" w:hAnsiTheme="majorHAnsi" w:cstheme="majorBidi"/>
      <w:noProof/>
      <w:spacing w:val="-10"/>
      <w:kern w:val="28"/>
      <w:sz w:val="56"/>
      <w:szCs w:val="56"/>
      <w14:ligatures w14:val="none"/>
    </w:rPr>
  </w:style>
  <w:style w:type="paragraph" w:styleId="Ondertitel">
    <w:name w:val="Subtitle"/>
    <w:basedOn w:val="Standaard"/>
    <w:next w:val="Standaard"/>
    <w:link w:val="OndertitelChar"/>
    <w:uiPriority w:val="11"/>
    <w:semiHidden/>
    <w:qFormat/>
    <w:rsid w:val="00B70FF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semiHidden/>
    <w:rsid w:val="0019445D"/>
    <w:rPr>
      <w:rFonts w:eastAsiaTheme="majorEastAsia" w:cstheme="majorBidi"/>
      <w:noProof/>
      <w:color w:val="595959" w:themeColor="text1" w:themeTint="A6"/>
      <w:spacing w:val="15"/>
      <w:sz w:val="28"/>
      <w:szCs w:val="28"/>
      <w14:ligatures w14:val="none"/>
    </w:rPr>
  </w:style>
  <w:style w:type="paragraph" w:styleId="Citaat">
    <w:name w:val="Quote"/>
    <w:basedOn w:val="Standaard"/>
    <w:next w:val="Standaard"/>
    <w:link w:val="CitaatChar"/>
    <w:uiPriority w:val="29"/>
    <w:semiHidden/>
    <w:qFormat/>
    <w:rsid w:val="00B70FF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semiHidden/>
    <w:rsid w:val="0019445D"/>
    <w:rPr>
      <w:rFonts w:cs="Times New Roman"/>
      <w:i/>
      <w:iCs/>
      <w:noProof/>
      <w:color w:val="404040" w:themeColor="text1" w:themeTint="BF"/>
      <w:sz w:val="20"/>
      <w:szCs w:val="20"/>
      <w14:ligatures w14:val="none"/>
    </w:rPr>
  </w:style>
  <w:style w:type="character" w:styleId="Intensievebenadrukking">
    <w:name w:val="Intense Emphasis"/>
    <w:basedOn w:val="Standaardalinea-lettertype"/>
    <w:uiPriority w:val="21"/>
    <w:semiHidden/>
    <w:qFormat/>
    <w:rsid w:val="00B70FFA"/>
    <w:rPr>
      <w:i/>
      <w:iCs/>
      <w:color w:val="781F1E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semiHidden/>
    <w:qFormat/>
    <w:rsid w:val="00B70FFA"/>
    <w:pPr>
      <w:pBdr>
        <w:top w:val="single" w:sz="4" w:space="10" w:color="781F1E" w:themeColor="accent1" w:themeShade="BF"/>
        <w:bottom w:val="single" w:sz="4" w:space="10" w:color="781F1E" w:themeColor="accent1" w:themeShade="BF"/>
      </w:pBdr>
      <w:spacing w:before="360" w:after="360"/>
      <w:ind w:left="864" w:right="864"/>
      <w:jc w:val="center"/>
    </w:pPr>
    <w:rPr>
      <w:i/>
      <w:iCs/>
      <w:color w:val="781F1E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semiHidden/>
    <w:rsid w:val="0019445D"/>
    <w:rPr>
      <w:rFonts w:cs="Times New Roman"/>
      <w:i/>
      <w:iCs/>
      <w:noProof/>
      <w:color w:val="781F1E" w:themeColor="accent1" w:themeShade="BF"/>
      <w:sz w:val="20"/>
      <w:szCs w:val="20"/>
      <w14:ligatures w14:val="none"/>
    </w:rPr>
  </w:style>
  <w:style w:type="character" w:styleId="Intensieveverwijzing">
    <w:name w:val="Intense Reference"/>
    <w:basedOn w:val="Standaardalinea-lettertype"/>
    <w:uiPriority w:val="32"/>
    <w:semiHidden/>
    <w:qFormat/>
    <w:rsid w:val="00B70FFA"/>
    <w:rPr>
      <w:b/>
      <w:bCs/>
      <w:smallCaps/>
      <w:color w:val="781F1E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B70FFA"/>
    <w:pPr>
      <w:tabs>
        <w:tab w:val="center" w:pos="4536"/>
        <w:tab w:val="right" w:pos="9072"/>
      </w:tabs>
      <w:spacing w:line="240" w:lineRule="auto"/>
    </w:pPr>
    <w:rPr>
      <w:sz w:val="18"/>
    </w:rPr>
  </w:style>
  <w:style w:type="character" w:customStyle="1" w:styleId="KoptekstChar">
    <w:name w:val="Koptekst Char"/>
    <w:basedOn w:val="Standaardalinea-lettertype"/>
    <w:link w:val="Koptekst"/>
    <w:uiPriority w:val="99"/>
    <w:rsid w:val="00B70FFA"/>
    <w:rPr>
      <w:rFonts w:ascii="Arial" w:hAnsi="Arial" w:cs="Times New Roman"/>
      <w:noProof/>
      <w:sz w:val="18"/>
      <w:szCs w:val="20"/>
      <w14:ligatures w14:val="none"/>
    </w:rPr>
  </w:style>
  <w:style w:type="table" w:styleId="Tabelraster">
    <w:name w:val="Table Grid"/>
    <w:basedOn w:val="Standaardtabel"/>
    <w:uiPriority w:val="39"/>
    <w:rsid w:val="00853D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Onderwerp">
    <w:name w:val="W_Onderwerp"/>
    <w:basedOn w:val="Standaard"/>
    <w:uiPriority w:val="3"/>
    <w:qFormat/>
    <w:rsid w:val="00E04292"/>
    <w:pPr>
      <w:spacing w:after="240"/>
    </w:pPr>
    <w:rPr>
      <w:b/>
      <w:bCs/>
      <w:sz w:val="22"/>
      <w:szCs w:val="24"/>
    </w:rPr>
  </w:style>
  <w:style w:type="character" w:styleId="Tekstvantijdelijkeaanduiding">
    <w:name w:val="Placeholder Text"/>
    <w:basedOn w:val="Standaardalinea-lettertype"/>
    <w:uiPriority w:val="99"/>
    <w:semiHidden/>
    <w:rsid w:val="00853DB2"/>
    <w:rPr>
      <w:color w:val="666666"/>
    </w:rPr>
  </w:style>
  <w:style w:type="paragraph" w:customStyle="1" w:styleId="WReferenties">
    <w:name w:val="W_Referenties"/>
    <w:basedOn w:val="Standaard"/>
    <w:uiPriority w:val="2"/>
    <w:qFormat/>
    <w:rsid w:val="003376AD"/>
    <w:pPr>
      <w:framePr w:hSpace="142" w:wrap="around" w:vAnchor="page" w:hAnchor="page" w:y="1"/>
      <w:spacing w:after="20" w:line="252" w:lineRule="auto"/>
      <w:suppressOverlap/>
    </w:pPr>
    <w:rPr>
      <w:sz w:val="16"/>
      <w:szCs w:val="16"/>
    </w:rPr>
  </w:style>
  <w:style w:type="paragraph" w:customStyle="1" w:styleId="WReferentiesVet">
    <w:name w:val="W_Referenties_Vet"/>
    <w:basedOn w:val="WReferenties"/>
    <w:qFormat/>
    <w:rsid w:val="006945C2"/>
    <w:pPr>
      <w:framePr w:wrap="around"/>
      <w:spacing w:after="0"/>
    </w:pPr>
    <w:rPr>
      <w:b/>
      <w:bCs/>
    </w:rPr>
  </w:style>
  <w:style w:type="paragraph" w:customStyle="1" w:styleId="WTekst">
    <w:name w:val="W_Tekst"/>
    <w:basedOn w:val="Standaard"/>
    <w:uiPriority w:val="1"/>
    <w:qFormat/>
    <w:rsid w:val="006945C2"/>
  </w:style>
  <w:style w:type="paragraph" w:customStyle="1" w:styleId="HOpsomming1">
    <w:name w:val="H_Opsomming1"/>
    <w:basedOn w:val="Lijstalinea"/>
    <w:uiPriority w:val="4"/>
    <w:qFormat/>
    <w:rsid w:val="00EF1382"/>
    <w:pPr>
      <w:numPr>
        <w:numId w:val="3"/>
      </w:numPr>
      <w:ind w:left="238" w:hanging="238"/>
    </w:pPr>
  </w:style>
  <w:style w:type="paragraph" w:customStyle="1" w:styleId="WOpsomming2">
    <w:name w:val="W_Opsomming2"/>
    <w:basedOn w:val="HOpsomming1"/>
    <w:uiPriority w:val="5"/>
    <w:qFormat/>
    <w:rsid w:val="00E0593F"/>
    <w:pPr>
      <w:numPr>
        <w:numId w:val="4"/>
      </w:numPr>
      <w:ind w:left="476" w:hanging="238"/>
    </w:pPr>
  </w:style>
  <w:style w:type="paragraph" w:customStyle="1" w:styleId="WOpsomming3">
    <w:name w:val="W_Opsomming3"/>
    <w:basedOn w:val="WOpsomming2"/>
    <w:uiPriority w:val="6"/>
    <w:qFormat/>
    <w:rsid w:val="00FB7BF1"/>
    <w:pPr>
      <w:numPr>
        <w:numId w:val="5"/>
      </w:numPr>
      <w:ind w:left="714" w:hanging="238"/>
    </w:pPr>
  </w:style>
  <w:style w:type="paragraph" w:customStyle="1" w:styleId="WNummering">
    <w:name w:val="W_Nummering"/>
    <w:basedOn w:val="Lijstalinea"/>
    <w:uiPriority w:val="7"/>
    <w:qFormat/>
    <w:rsid w:val="007E7267"/>
    <w:pPr>
      <w:numPr>
        <w:numId w:val="8"/>
      </w:numPr>
    </w:pPr>
  </w:style>
  <w:style w:type="paragraph" w:customStyle="1" w:styleId="Basisalinea">
    <w:name w:val="[Basisalinea]"/>
    <w:basedOn w:val="Standaard"/>
    <w:uiPriority w:val="99"/>
    <w:rsid w:val="006945C2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nl-NL"/>
      <w14:ligatures w14:val="standardContextual"/>
    </w:rPr>
  </w:style>
  <w:style w:type="numbering" w:customStyle="1" w:styleId="Huidigelijst1">
    <w:name w:val="Huidige lijst1"/>
    <w:uiPriority w:val="99"/>
    <w:rsid w:val="00E0593F"/>
    <w:pPr>
      <w:numPr>
        <w:numId w:val="9"/>
      </w:numPr>
    </w:pPr>
  </w:style>
  <w:style w:type="numbering" w:customStyle="1" w:styleId="Huidigelijst2">
    <w:name w:val="Huidige lijst2"/>
    <w:uiPriority w:val="99"/>
    <w:rsid w:val="007E7267"/>
    <w:pPr>
      <w:numPr>
        <w:numId w:val="10"/>
      </w:numPr>
    </w:pPr>
  </w:style>
  <w:style w:type="paragraph" w:customStyle="1" w:styleId="WKeuzeTypeDocument">
    <w:name w:val="W_KeuzeTypeDocument"/>
    <w:basedOn w:val="WReferenties"/>
    <w:qFormat/>
    <w:rsid w:val="00DD0049"/>
    <w:pPr>
      <w:framePr w:wrap="around"/>
    </w:pPr>
    <w:rPr>
      <w:rFonts w:cs="Helvetica"/>
      <w:b/>
      <w:bCs/>
      <w:color w:val="000000"/>
      <w:sz w:val="24"/>
      <w:szCs w:val="24"/>
      <w:lang w:val="nl-NL"/>
      <w14:ligatures w14:val="standardContextual"/>
    </w:rPr>
  </w:style>
  <w:style w:type="paragraph" w:customStyle="1" w:styleId="Adres">
    <w:name w:val="Adres"/>
    <w:basedOn w:val="Standaard"/>
    <w:next w:val="Standaard"/>
    <w:rsid w:val="001671DD"/>
    <w:pPr>
      <w:framePr w:w="5387" w:h="1418" w:hRule="exact" w:wrap="around" w:vAnchor="page" w:hAnchor="page" w:x="5671" w:y="2836" w:anchorLock="1"/>
      <w:spacing w:line="200" w:lineRule="exact"/>
    </w:pPr>
    <w:rPr>
      <w:rFonts w:ascii="Trebuchet MS" w:eastAsia="Times New Roman" w:hAnsi="Trebuchet MS"/>
      <w:sz w:val="18"/>
    </w:rPr>
  </w:style>
  <w:style w:type="paragraph" w:customStyle="1" w:styleId="TekstUwkenmerk">
    <w:name w:val="Tekst Uw kenmerk"/>
    <w:basedOn w:val="Standaard"/>
    <w:rsid w:val="001671DD"/>
    <w:pPr>
      <w:framePr w:w="2041" w:h="851" w:hRule="exact" w:wrap="around" w:vAnchor="page" w:hAnchor="page" w:x="2779" w:y="4537" w:anchorLock="1"/>
    </w:pPr>
    <w:rPr>
      <w:rFonts w:ascii="Trebuchet MS" w:hAnsi="Trebuchet MS" w:cstheme="minorBidi"/>
      <w:sz w:val="18"/>
      <w:szCs w:val="22"/>
    </w:rPr>
  </w:style>
  <w:style w:type="paragraph" w:customStyle="1" w:styleId="Dienst">
    <w:name w:val="Dienst"/>
    <w:basedOn w:val="Standaard"/>
    <w:next w:val="Standaard"/>
    <w:rsid w:val="001671DD"/>
    <w:pPr>
      <w:framePr w:w="3402" w:h="1418" w:hRule="exact" w:wrap="around" w:vAnchor="page" w:hAnchor="page" w:x="1022" w:y="2269" w:anchorLock="1"/>
      <w:spacing w:line="200" w:lineRule="exact"/>
    </w:pPr>
    <w:rPr>
      <w:rFonts w:ascii="Trebuchet MS" w:hAnsi="Trebuchet MS" w:cstheme="minorBidi"/>
      <w:sz w:val="18"/>
      <w:szCs w:val="22"/>
    </w:rPr>
  </w:style>
  <w:style w:type="paragraph" w:customStyle="1" w:styleId="TekstOnskenmerk">
    <w:name w:val="Tekst Ons kenmerk"/>
    <w:basedOn w:val="Standaard"/>
    <w:rsid w:val="001671DD"/>
    <w:pPr>
      <w:framePr w:w="2041" w:h="851" w:hRule="exact" w:wrap="around" w:vAnchor="page" w:hAnchor="page" w:x="5047" w:y="4537" w:anchorLock="1"/>
    </w:pPr>
    <w:rPr>
      <w:rFonts w:ascii="Trebuchet MS" w:hAnsi="Trebuchet MS" w:cstheme="minorBidi"/>
      <w:sz w:val="18"/>
      <w:szCs w:val="22"/>
    </w:rPr>
  </w:style>
  <w:style w:type="paragraph" w:customStyle="1" w:styleId="Titeldocument">
    <w:name w:val="Titel document"/>
    <w:basedOn w:val="Standaard"/>
    <w:next w:val="Standaard"/>
    <w:rsid w:val="001671DD"/>
    <w:pPr>
      <w:framePr w:w="9866" w:h="1134" w:hRule="exact" w:wrap="around" w:vAnchor="page" w:hAnchor="page" w:x="1022" w:y="5388" w:anchorLock="1"/>
    </w:pPr>
    <w:rPr>
      <w:rFonts w:ascii="Trebuchet MS" w:hAnsi="Trebuchet MS" w:cstheme="minorBidi"/>
      <w:b/>
      <w:i/>
      <w:sz w:val="22"/>
      <w:szCs w:val="22"/>
    </w:rPr>
  </w:style>
  <w:style w:type="paragraph" w:customStyle="1" w:styleId="Soortdocument">
    <w:name w:val="Soort document"/>
    <w:basedOn w:val="Standaard"/>
    <w:next w:val="Standaard"/>
    <w:rsid w:val="001671DD"/>
    <w:pPr>
      <w:framePr w:w="6350" w:h="964" w:hRule="exact" w:wrap="around" w:vAnchor="page" w:hAnchor="page" w:x="4537" w:y="1248" w:anchorLock="1"/>
      <w:jc w:val="right"/>
    </w:pPr>
    <w:rPr>
      <w:rFonts w:ascii="Trebuchet MS" w:hAnsi="Trebuchet MS" w:cstheme="minorBidi"/>
      <w:b/>
      <w:i/>
      <w:sz w:val="30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glossaryDocument" Target="glossary/document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9.svg"/><Relationship Id="rId1" Type="http://schemas.openxmlformats.org/officeDocument/2006/relationships/image" Target="media/image8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svg"/><Relationship Id="rId1" Type="http://schemas.openxmlformats.org/officeDocument/2006/relationships/image" Target="media/image4.png"/><Relationship Id="rId4" Type="http://schemas.openxmlformats.org/officeDocument/2006/relationships/image" Target="media/image7.sv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waregem.sharepoint.com/sites/Boulevard/Sjablonen/STAD%20%5bExtern%20Document%5d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7DE30C90BED4C17BB6C28235F9613A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0228BE5-BB1C-405A-A2F1-8A8FC6AC2AAA}"/>
      </w:docPartPr>
      <w:docPartBody>
        <w:p w:rsidR="00543094" w:rsidRDefault="00543094">
          <w:pPr>
            <w:pStyle w:val="37DE30C90BED4C17BB6C28235F9613AC"/>
          </w:pPr>
          <w:r w:rsidRPr="0068501D">
            <w:rPr>
              <w:rStyle w:val="Tekstvantijdelijkeaanduiding"/>
            </w:rPr>
            <w:t>Click or tap here to enter text.</w:t>
          </w:r>
        </w:p>
      </w:docPartBody>
    </w:docPart>
    <w:docPart>
      <w:docPartPr>
        <w:name w:val="328B76A46C9A436B94B191071126A64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2EE025D-5760-4384-97B1-5B554A69022A}"/>
      </w:docPartPr>
      <w:docPartBody>
        <w:p w:rsidR="00543094" w:rsidRDefault="00543094">
          <w:pPr>
            <w:pStyle w:val="328B76A46C9A436B94B191071126A644"/>
          </w:pPr>
          <w:r w:rsidRPr="00726012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CF9B015B68F54CAA80CCDBA96910A7F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B7ACD6D-3C03-40A0-A037-C4EB9AFB3DDB}"/>
      </w:docPartPr>
      <w:docPartBody>
        <w:p w:rsidR="00543094" w:rsidRDefault="00543094">
          <w:pPr>
            <w:pStyle w:val="CF9B015B68F54CAA80CCDBA96910A7F9"/>
          </w:pPr>
          <w:r w:rsidRPr="0068501D">
            <w:rPr>
              <w:rStyle w:val="Tekstvantijdelijkeaanduiding"/>
            </w:rPr>
            <w:t>Click or tap here to enter text.</w:t>
          </w:r>
        </w:p>
      </w:docPartBody>
    </w:docPart>
    <w:docPart>
      <w:docPartPr>
        <w:name w:val="EFA4CCD35CEA485C9268B810ED3149F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C6035A0-57D2-468A-BC7A-4F4B1BE7FF15}"/>
      </w:docPartPr>
      <w:docPartBody>
        <w:p w:rsidR="00543094" w:rsidRDefault="00543094">
          <w:pPr>
            <w:pStyle w:val="EFA4CCD35CEA485C9268B810ED3149F5"/>
          </w:pPr>
          <w:r w:rsidRPr="0068501D">
            <w:rPr>
              <w:rStyle w:val="Tekstvantijdelijkeaanduiding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Vet">
    <w:altName w:val="Arial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o Hew">
    <w:charset w:val="00"/>
    <w:family w:val="auto"/>
    <w:pitch w:val="variable"/>
    <w:sig w:usb0="A000002F" w:usb1="500160FB" w:usb2="00000010" w:usb3="00000000" w:csb0="00000093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3094"/>
    <w:rsid w:val="0014535D"/>
    <w:rsid w:val="00543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BE" w:eastAsia="nl-B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Pr>
      <w:color w:val="666666"/>
    </w:rPr>
  </w:style>
  <w:style w:type="paragraph" w:customStyle="1" w:styleId="37DE30C90BED4C17BB6C28235F9613AC">
    <w:name w:val="37DE30C90BED4C17BB6C28235F9613AC"/>
  </w:style>
  <w:style w:type="paragraph" w:customStyle="1" w:styleId="328B76A46C9A436B94B191071126A644">
    <w:name w:val="328B76A46C9A436B94B191071126A644"/>
  </w:style>
  <w:style w:type="paragraph" w:customStyle="1" w:styleId="CF9B015B68F54CAA80CCDBA96910A7F9">
    <w:name w:val="CF9B015B68F54CAA80CCDBA96910A7F9"/>
  </w:style>
  <w:style w:type="paragraph" w:customStyle="1" w:styleId="EFA4CCD35CEA485C9268B810ED3149F5">
    <w:name w:val="EFA4CCD35CEA485C9268B810ED3149F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Waregem">
      <a:dk1>
        <a:srgbClr val="000000"/>
      </a:dk1>
      <a:lt1>
        <a:srgbClr val="FFFFFF"/>
      </a:lt1>
      <a:dk2>
        <a:srgbClr val="F3364C"/>
      </a:dk2>
      <a:lt2>
        <a:srgbClr val="8093DC"/>
      </a:lt2>
      <a:accent1>
        <a:srgbClr val="A12A28"/>
      </a:accent1>
      <a:accent2>
        <a:srgbClr val="FF8F14"/>
      </a:accent2>
      <a:accent3>
        <a:srgbClr val="FFD040"/>
      </a:accent3>
      <a:accent4>
        <a:srgbClr val="4B9C2E"/>
      </a:accent4>
      <a:accent5>
        <a:srgbClr val="AADA90"/>
      </a:accent5>
      <a:accent6>
        <a:srgbClr val="005F9B"/>
      </a:accent6>
      <a:hlink>
        <a:srgbClr val="000000"/>
      </a:hlink>
      <a:folHlink>
        <a:srgbClr val="000000"/>
      </a:folHlink>
    </a:clrScheme>
    <a:fontScheme name="Waregem">
      <a:majorFont>
        <a:latin typeface="Aptos"/>
        <a:ea typeface=""/>
        <a:cs typeface=""/>
      </a:majorFont>
      <a:minorFont>
        <a:latin typeface="Aptos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277586E7E77E14581D82E5556A1AEE7" ma:contentTypeVersion="3" ma:contentTypeDescription="Create a new document." ma:contentTypeScope="" ma:versionID="0c167b7059f0a670d4070c7a7ea80a68">
  <xsd:schema xmlns:xsd="http://www.w3.org/2001/XMLSchema" xmlns:xs="http://www.w3.org/2001/XMLSchema" xmlns:p="http://schemas.microsoft.com/office/2006/metadata/properties" xmlns:ns2="de948497-7b53-48bb-a37f-4aa9686dbdc6" targetNamespace="http://schemas.microsoft.com/office/2006/metadata/properties" ma:root="true" ma:fieldsID="20d2c997fe3dd07057e69b565730a03f" ns2:_="">
    <xsd:import namespace="de948497-7b53-48bb-a37f-4aa9686dbdc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948497-7b53-48bb-a37f-4aa9686dbdc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21E6338-8B87-49D1-B637-15E3BA7365F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9A564DE-23B5-42CB-9EF7-FD23D06FBA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e948497-7b53-48bb-a37f-4aa9686dbdc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B33EE75-BAC2-4044-A035-10D7084B499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STAD%20%5bExtern%20Document%5d.dotx</Template>
  <TotalTime>1</TotalTime>
  <Pages>1</Pages>
  <Words>29</Words>
  <Characters>162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Steven Sabandith</dc:creator>
  <cp:keywords/>
  <dc:description/>
  <cp:lastModifiedBy>Steven Sabandith</cp:lastModifiedBy>
  <cp:revision>1</cp:revision>
  <cp:lastPrinted>2026-01-08T09:13:00Z</cp:lastPrinted>
  <dcterms:created xsi:type="dcterms:W3CDTF">2026-10-08T07:41:00Z</dcterms:created>
  <dcterms:modified xsi:type="dcterms:W3CDTF">2026-10-08T07:42:00Z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0x0101008277586E7E77E14581D82E5556A1AEE7</vt:lpwstr>
  </property>
  <property fmtid="{D5CDD505-2E9C-101B-9397-08002B2CF9AE}" pid="3" name="MSIP_Label_26d95def-f479-4705-a1b0-6d2ede3fba22_Enabled">
    <vt:lpwstr>true</vt:lpwstr>
  </property>
  <property fmtid="{D5CDD505-2E9C-101B-9397-08002B2CF9AE}" pid="4" name="MSIP_Label_26d95def-f479-4705-a1b0-6d2ede3fba22_SetDate">
    <vt:lpwstr>2026-01-20T16:27:07Z</vt:lpwstr>
  </property>
  <property fmtid="{D5CDD505-2E9C-101B-9397-08002B2CF9AE}" pid="5" name="MSIP_Label_26d95def-f479-4705-a1b0-6d2ede3fba22_Method">
    <vt:lpwstr>Standard</vt:lpwstr>
  </property>
  <property fmtid="{D5CDD505-2E9C-101B-9397-08002B2CF9AE}" pid="6" name="MSIP_Label_26d95def-f479-4705-a1b0-6d2ede3fba22_Name">
    <vt:lpwstr>Intern</vt:lpwstr>
  </property>
  <property fmtid="{D5CDD505-2E9C-101B-9397-08002B2CF9AE}" pid="7" name="MSIP_Label_26d95def-f479-4705-a1b0-6d2ede3fba22_SiteId">
    <vt:lpwstr>b3e2c5a8-7cb9-4b47-a7bc-9ccf6e88a890</vt:lpwstr>
  </property>
  <property fmtid="{D5CDD505-2E9C-101B-9397-08002B2CF9AE}" pid="8" name="MSIP_Label_26d95def-f479-4705-a1b0-6d2ede3fba22_ActionId">
    <vt:lpwstr>bb89bf7a-6686-40fe-85d6-43a52daf70bb</vt:lpwstr>
  </property>
  <property fmtid="{D5CDD505-2E9C-101B-9397-08002B2CF9AE}" pid="9" name="MSIP_Label_26d95def-f479-4705-a1b0-6d2ede3fba22_ContentBits">
    <vt:lpwstr>0</vt:lpwstr>
  </property>
  <property fmtid="{D5CDD505-2E9C-101B-9397-08002B2CF9AE}" pid="10" name="MSIP_Label_26d95def-f479-4705-a1b0-6d2ede3fba22_Tag">
    <vt:lpwstr>10, 3, 0, 1</vt:lpwstr>
  </property>
</Properties>
</file>